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820F" w14:textId="20E7585C" w:rsidR="009902B7" w:rsidRDefault="009C68AF" w:rsidP="009C68AF">
      <w:pPr>
        <w:spacing w:after="0" w:line="240" w:lineRule="auto"/>
        <w:rPr>
          <w:rFonts w:cstheme="minorHAnsi"/>
          <w:b/>
          <w:bCs/>
        </w:rPr>
      </w:pPr>
      <w:r w:rsidRPr="009C68AF">
        <w:rPr>
          <w:rFonts w:cstheme="minorHAnsi"/>
          <w:b/>
          <w:bCs/>
        </w:rPr>
        <w:t xml:space="preserve">Please enter the score for the term </w:t>
      </w:r>
      <w:r w:rsidR="009405C5">
        <w:rPr>
          <w:rFonts w:cstheme="minorHAnsi"/>
          <w:b/>
          <w:bCs/>
        </w:rPr>
        <w:t>that</w:t>
      </w:r>
      <w:r w:rsidRPr="009C68AF">
        <w:rPr>
          <w:rFonts w:cstheme="minorHAnsi"/>
          <w:b/>
          <w:bCs/>
        </w:rPr>
        <w:t xml:space="preserve"> best describes the patient’s condition.</w:t>
      </w:r>
    </w:p>
    <w:p w14:paraId="6EC16A69" w14:textId="0241278B" w:rsidR="00933FF5" w:rsidRPr="00933FF5" w:rsidRDefault="00933FF5" w:rsidP="009C68AF">
      <w:pPr>
        <w:spacing w:after="0" w:line="240" w:lineRule="auto"/>
        <w:rPr>
          <w:rFonts w:cstheme="minorHAnsi"/>
        </w:rPr>
      </w:pPr>
      <w:r w:rsidRPr="00933FF5">
        <w:rPr>
          <w:rFonts w:cstheme="minorHAnsi"/>
        </w:rPr>
        <w:t>Response categories:</w:t>
      </w:r>
    </w:p>
    <w:p w14:paraId="3E02183F" w14:textId="6EE79E67" w:rsidR="009C68AF" w:rsidRDefault="009C68AF" w:rsidP="009C68AF">
      <w:pPr>
        <w:tabs>
          <w:tab w:val="left" w:pos="2160"/>
        </w:tabs>
        <w:spacing w:after="0" w:line="240" w:lineRule="auto"/>
        <w:rPr>
          <w:rFonts w:cstheme="minorHAnsi"/>
        </w:rPr>
      </w:pPr>
      <w:r>
        <w:rPr>
          <w:rFonts w:cstheme="minorHAnsi"/>
        </w:rPr>
        <w:t>0 = not assessed</w:t>
      </w:r>
      <w:r>
        <w:rPr>
          <w:rFonts w:cstheme="minorHAnsi"/>
        </w:rPr>
        <w:tab/>
        <w:t>1 = not present</w:t>
      </w:r>
      <w:r>
        <w:rPr>
          <w:rFonts w:cstheme="minorHAnsi"/>
        </w:rPr>
        <w:tab/>
      </w:r>
      <w:r>
        <w:rPr>
          <w:rFonts w:cstheme="minorHAnsi"/>
        </w:rPr>
        <w:tab/>
        <w:t>2 = very mild</w:t>
      </w:r>
      <w:r>
        <w:rPr>
          <w:rFonts w:cstheme="minorHAnsi"/>
        </w:rPr>
        <w:tab/>
        <w:t>3 = mild</w:t>
      </w:r>
      <w:r>
        <w:rPr>
          <w:rFonts w:cstheme="minorHAnsi"/>
        </w:rPr>
        <w:tab/>
      </w:r>
      <w:r>
        <w:rPr>
          <w:rFonts w:cstheme="minorHAnsi"/>
        </w:rPr>
        <w:tab/>
        <w:t>4 = moderate</w:t>
      </w:r>
      <w:r>
        <w:rPr>
          <w:rFonts w:cstheme="minorHAnsi"/>
        </w:rPr>
        <w:tab/>
      </w:r>
      <w:r w:rsidR="009405C5">
        <w:rPr>
          <w:rFonts w:cstheme="minorHAnsi"/>
        </w:rPr>
        <w:br/>
      </w:r>
      <w:r>
        <w:rPr>
          <w:rFonts w:cstheme="minorHAnsi"/>
        </w:rPr>
        <w:t>5 = moderately severe</w:t>
      </w:r>
      <w:r>
        <w:rPr>
          <w:rFonts w:cstheme="minorHAnsi"/>
        </w:rPr>
        <w:tab/>
        <w:t>6 = severe</w:t>
      </w:r>
      <w:r>
        <w:rPr>
          <w:rFonts w:cstheme="minorHAnsi"/>
        </w:rPr>
        <w:tab/>
        <w:t>7 = extremely severe</w:t>
      </w:r>
    </w:p>
    <w:p w14:paraId="495EAC1A" w14:textId="77777777" w:rsidR="009902B7" w:rsidRDefault="009902B7" w:rsidP="009902B7">
      <w:pPr>
        <w:tabs>
          <w:tab w:val="left" w:pos="2160"/>
        </w:tabs>
        <w:spacing w:after="0" w:line="240" w:lineRule="auto"/>
        <w:rPr>
          <w:rFonts w:cstheme="minorHAnsi"/>
        </w:rPr>
      </w:pPr>
    </w:p>
    <w:p w14:paraId="7CE7554A" w14:textId="707343C5" w:rsidR="009C68AF" w:rsidRPr="009C68AF" w:rsidRDefault="009C68AF" w:rsidP="009C68AF">
      <w:pPr>
        <w:spacing w:after="0" w:line="240" w:lineRule="auto"/>
        <w:rPr>
          <w:rFonts w:cstheme="minorHAnsi"/>
          <w:b/>
          <w:bCs/>
        </w:rPr>
      </w:pPr>
      <w:r w:rsidRPr="009C68AF">
        <w:rPr>
          <w:rFonts w:cstheme="minorHAnsi"/>
        </w:rPr>
        <w:t xml:space="preserve">1. </w:t>
      </w:r>
      <w:r w:rsidR="009405C5">
        <w:rPr>
          <w:rFonts w:cstheme="minorHAnsi"/>
          <w:b/>
          <w:bCs/>
        </w:rPr>
        <w:t xml:space="preserve">Somatic </w:t>
      </w:r>
      <w:r w:rsidR="006E261F">
        <w:rPr>
          <w:rFonts w:cstheme="minorHAnsi"/>
          <w:b/>
          <w:bCs/>
        </w:rPr>
        <w:t>c</w:t>
      </w:r>
      <w:r w:rsidR="009405C5">
        <w:rPr>
          <w:rFonts w:cstheme="minorHAnsi"/>
          <w:b/>
          <w:bCs/>
        </w:rPr>
        <w:t>oncern</w:t>
      </w:r>
    </w:p>
    <w:p w14:paraId="5C9286C8" w14:textId="36EBC9BC" w:rsidR="009C68AF" w:rsidRDefault="009C68AF" w:rsidP="009C68AF">
      <w:pPr>
        <w:tabs>
          <w:tab w:val="left" w:pos="2160"/>
        </w:tabs>
        <w:spacing w:after="0" w:line="240" w:lineRule="auto"/>
        <w:ind w:left="360"/>
        <w:rPr>
          <w:rFonts w:cstheme="minorHAnsi"/>
        </w:rPr>
      </w:pPr>
      <w:r>
        <w:rPr>
          <w:rFonts w:cstheme="minorHAnsi"/>
        </w:rPr>
        <w:t>_ 0. not assessed</w:t>
      </w:r>
    </w:p>
    <w:p w14:paraId="7C49A090" w14:textId="39ADCC06" w:rsidR="009C68AF" w:rsidRDefault="009C68AF" w:rsidP="009C68AF">
      <w:pPr>
        <w:tabs>
          <w:tab w:val="left" w:pos="2160"/>
        </w:tabs>
        <w:spacing w:after="0" w:line="240" w:lineRule="auto"/>
        <w:ind w:left="360"/>
        <w:rPr>
          <w:rFonts w:cstheme="minorHAnsi"/>
        </w:rPr>
      </w:pPr>
      <w:r>
        <w:rPr>
          <w:rFonts w:cstheme="minorHAnsi"/>
        </w:rPr>
        <w:t>_ 1. not present</w:t>
      </w:r>
    </w:p>
    <w:p w14:paraId="2FA1ADEC" w14:textId="47BCF08E" w:rsidR="009C68AF" w:rsidRDefault="009C68AF" w:rsidP="009C68AF">
      <w:pPr>
        <w:tabs>
          <w:tab w:val="left" w:pos="2160"/>
        </w:tabs>
        <w:spacing w:after="0" w:line="240" w:lineRule="auto"/>
        <w:ind w:left="360"/>
        <w:rPr>
          <w:rFonts w:cstheme="minorHAnsi"/>
        </w:rPr>
      </w:pPr>
      <w:r>
        <w:rPr>
          <w:rFonts w:cstheme="minorHAnsi"/>
        </w:rPr>
        <w:t>_ 2. very mild</w:t>
      </w:r>
    </w:p>
    <w:p w14:paraId="689A0914" w14:textId="695BC3F9" w:rsidR="009C68AF" w:rsidRDefault="009C68AF" w:rsidP="009C68AF">
      <w:pPr>
        <w:tabs>
          <w:tab w:val="left" w:pos="2160"/>
        </w:tabs>
        <w:spacing w:after="0" w:line="240" w:lineRule="auto"/>
        <w:ind w:left="360"/>
        <w:rPr>
          <w:rFonts w:cstheme="minorHAnsi"/>
        </w:rPr>
      </w:pPr>
      <w:r>
        <w:rPr>
          <w:rFonts w:cstheme="minorHAnsi"/>
        </w:rPr>
        <w:t>_ 3. mild</w:t>
      </w:r>
    </w:p>
    <w:p w14:paraId="785B3601" w14:textId="662B7447" w:rsidR="009C68AF" w:rsidRDefault="009C68AF" w:rsidP="009C68AF">
      <w:pPr>
        <w:tabs>
          <w:tab w:val="left" w:pos="2160"/>
        </w:tabs>
        <w:spacing w:after="0" w:line="240" w:lineRule="auto"/>
        <w:ind w:left="360"/>
        <w:rPr>
          <w:rFonts w:cstheme="minorHAnsi"/>
        </w:rPr>
      </w:pPr>
      <w:r>
        <w:rPr>
          <w:rFonts w:cstheme="minorHAnsi"/>
        </w:rPr>
        <w:t>_ 4. moderate</w:t>
      </w:r>
    </w:p>
    <w:p w14:paraId="5E33BA39" w14:textId="485F5C97" w:rsidR="009C68AF" w:rsidRDefault="009C68AF" w:rsidP="009C68AF">
      <w:pPr>
        <w:tabs>
          <w:tab w:val="left" w:pos="2160"/>
        </w:tabs>
        <w:spacing w:after="0" w:line="240" w:lineRule="auto"/>
        <w:ind w:left="360"/>
        <w:rPr>
          <w:rFonts w:cstheme="minorHAnsi"/>
        </w:rPr>
      </w:pPr>
      <w:r>
        <w:rPr>
          <w:rFonts w:cstheme="minorHAnsi"/>
        </w:rPr>
        <w:t>_ 5. moderately severe</w:t>
      </w:r>
    </w:p>
    <w:p w14:paraId="017C1246" w14:textId="19ACE3EF" w:rsidR="009C68AF" w:rsidRDefault="009C68AF" w:rsidP="009C68AF">
      <w:pPr>
        <w:tabs>
          <w:tab w:val="left" w:pos="2160"/>
        </w:tabs>
        <w:spacing w:after="0" w:line="240" w:lineRule="auto"/>
        <w:ind w:left="360"/>
        <w:rPr>
          <w:rFonts w:cstheme="minorHAnsi"/>
        </w:rPr>
      </w:pPr>
      <w:r>
        <w:rPr>
          <w:rFonts w:cstheme="minorHAnsi"/>
        </w:rPr>
        <w:t>_ 6. severe</w:t>
      </w:r>
    </w:p>
    <w:p w14:paraId="0FD5BAAF" w14:textId="58AE2A41" w:rsidR="009C68AF" w:rsidRDefault="009C68AF" w:rsidP="009C68AF">
      <w:pPr>
        <w:tabs>
          <w:tab w:val="left" w:pos="2160"/>
        </w:tabs>
        <w:spacing w:after="0" w:line="240" w:lineRule="auto"/>
        <w:ind w:left="360"/>
        <w:rPr>
          <w:rFonts w:cstheme="minorHAnsi"/>
        </w:rPr>
      </w:pPr>
      <w:r>
        <w:rPr>
          <w:rFonts w:cstheme="minorHAnsi"/>
        </w:rPr>
        <w:t>_ 7. extremely severe</w:t>
      </w:r>
    </w:p>
    <w:p w14:paraId="6A6E746C" w14:textId="77777777" w:rsidR="009C68AF" w:rsidRDefault="009C68AF" w:rsidP="009C68AF">
      <w:pPr>
        <w:spacing w:after="0" w:line="240" w:lineRule="auto"/>
        <w:rPr>
          <w:rFonts w:cstheme="minorHAnsi"/>
        </w:rPr>
      </w:pPr>
    </w:p>
    <w:p w14:paraId="7FA944CC" w14:textId="29C33309" w:rsidR="009C68AF" w:rsidRPr="009C68AF" w:rsidRDefault="009C68AF" w:rsidP="009C68AF">
      <w:pPr>
        <w:spacing w:after="0" w:line="240" w:lineRule="auto"/>
        <w:rPr>
          <w:rFonts w:cstheme="minorHAnsi"/>
          <w:b/>
          <w:bCs/>
        </w:rPr>
      </w:pPr>
      <w:r w:rsidRPr="009C68AF">
        <w:rPr>
          <w:rFonts w:cstheme="minorHAnsi"/>
        </w:rPr>
        <w:t xml:space="preserve">2. </w:t>
      </w:r>
      <w:r w:rsidR="009405C5">
        <w:rPr>
          <w:rFonts w:cstheme="minorHAnsi"/>
          <w:b/>
          <w:bCs/>
        </w:rPr>
        <w:t>Anxiety</w:t>
      </w:r>
    </w:p>
    <w:p w14:paraId="018E516E" w14:textId="015BD9AA" w:rsidR="009C68AF" w:rsidRDefault="009C68AF" w:rsidP="009C68AF">
      <w:pPr>
        <w:tabs>
          <w:tab w:val="left" w:pos="2160"/>
        </w:tabs>
        <w:spacing w:after="0" w:line="240" w:lineRule="auto"/>
        <w:ind w:left="360"/>
        <w:rPr>
          <w:rFonts w:cstheme="minorHAnsi"/>
        </w:rPr>
      </w:pPr>
      <w:r>
        <w:rPr>
          <w:rFonts w:cstheme="minorHAnsi"/>
        </w:rPr>
        <w:t>_ 0. not assessed</w:t>
      </w:r>
    </w:p>
    <w:p w14:paraId="4BD68EF3" w14:textId="77777777" w:rsidR="009C68AF" w:rsidRDefault="009C68AF" w:rsidP="009C68AF">
      <w:pPr>
        <w:tabs>
          <w:tab w:val="left" w:pos="2160"/>
        </w:tabs>
        <w:spacing w:after="0" w:line="240" w:lineRule="auto"/>
        <w:ind w:left="360"/>
        <w:rPr>
          <w:rFonts w:cstheme="minorHAnsi"/>
        </w:rPr>
      </w:pPr>
      <w:r>
        <w:rPr>
          <w:rFonts w:cstheme="minorHAnsi"/>
        </w:rPr>
        <w:t>_ 1. not present</w:t>
      </w:r>
    </w:p>
    <w:p w14:paraId="0136DDA5" w14:textId="77777777" w:rsidR="009C68AF" w:rsidRDefault="009C68AF" w:rsidP="009C68AF">
      <w:pPr>
        <w:tabs>
          <w:tab w:val="left" w:pos="2160"/>
        </w:tabs>
        <w:spacing w:after="0" w:line="240" w:lineRule="auto"/>
        <w:ind w:left="360"/>
        <w:rPr>
          <w:rFonts w:cstheme="minorHAnsi"/>
        </w:rPr>
      </w:pPr>
      <w:r>
        <w:rPr>
          <w:rFonts w:cstheme="minorHAnsi"/>
        </w:rPr>
        <w:t>_ 2. very mild</w:t>
      </w:r>
    </w:p>
    <w:p w14:paraId="30E1A7F5" w14:textId="77777777" w:rsidR="009C68AF" w:rsidRDefault="009C68AF" w:rsidP="009C68AF">
      <w:pPr>
        <w:tabs>
          <w:tab w:val="left" w:pos="2160"/>
        </w:tabs>
        <w:spacing w:after="0" w:line="240" w:lineRule="auto"/>
        <w:ind w:left="360"/>
        <w:rPr>
          <w:rFonts w:cstheme="minorHAnsi"/>
        </w:rPr>
      </w:pPr>
      <w:r>
        <w:rPr>
          <w:rFonts w:cstheme="minorHAnsi"/>
        </w:rPr>
        <w:t>_ 3. mild</w:t>
      </w:r>
    </w:p>
    <w:p w14:paraId="5BF53181" w14:textId="77777777" w:rsidR="009C68AF" w:rsidRDefault="009C68AF" w:rsidP="009C68AF">
      <w:pPr>
        <w:tabs>
          <w:tab w:val="left" w:pos="2160"/>
        </w:tabs>
        <w:spacing w:after="0" w:line="240" w:lineRule="auto"/>
        <w:ind w:left="360"/>
        <w:rPr>
          <w:rFonts w:cstheme="minorHAnsi"/>
        </w:rPr>
      </w:pPr>
      <w:r>
        <w:rPr>
          <w:rFonts w:cstheme="minorHAnsi"/>
        </w:rPr>
        <w:t>_ 4. moderate</w:t>
      </w:r>
    </w:p>
    <w:p w14:paraId="6878FC7D" w14:textId="77777777" w:rsidR="009C68AF" w:rsidRDefault="009C68AF" w:rsidP="009C68AF">
      <w:pPr>
        <w:tabs>
          <w:tab w:val="left" w:pos="2160"/>
        </w:tabs>
        <w:spacing w:after="0" w:line="240" w:lineRule="auto"/>
        <w:ind w:left="360"/>
        <w:rPr>
          <w:rFonts w:cstheme="minorHAnsi"/>
        </w:rPr>
      </w:pPr>
      <w:r>
        <w:rPr>
          <w:rFonts w:cstheme="minorHAnsi"/>
        </w:rPr>
        <w:t>_ 5. moderately severe</w:t>
      </w:r>
    </w:p>
    <w:p w14:paraId="047B28AC" w14:textId="77777777" w:rsidR="009C68AF" w:rsidRDefault="009C68AF" w:rsidP="009C68AF">
      <w:pPr>
        <w:tabs>
          <w:tab w:val="left" w:pos="2160"/>
        </w:tabs>
        <w:spacing w:after="0" w:line="240" w:lineRule="auto"/>
        <w:ind w:left="360"/>
        <w:rPr>
          <w:rFonts w:cstheme="minorHAnsi"/>
        </w:rPr>
      </w:pPr>
      <w:r>
        <w:rPr>
          <w:rFonts w:cstheme="minorHAnsi"/>
        </w:rPr>
        <w:t>_ 6. severe</w:t>
      </w:r>
    </w:p>
    <w:p w14:paraId="03D3F91F" w14:textId="77777777" w:rsidR="009C68AF" w:rsidRDefault="009C68AF" w:rsidP="009C68AF">
      <w:pPr>
        <w:tabs>
          <w:tab w:val="left" w:pos="2160"/>
        </w:tabs>
        <w:spacing w:after="0" w:line="240" w:lineRule="auto"/>
        <w:ind w:left="360"/>
        <w:rPr>
          <w:rFonts w:cstheme="minorHAnsi"/>
        </w:rPr>
      </w:pPr>
      <w:r>
        <w:rPr>
          <w:rFonts w:cstheme="minorHAnsi"/>
        </w:rPr>
        <w:t>_ 7. extremely severe</w:t>
      </w:r>
    </w:p>
    <w:p w14:paraId="791DBE7D" w14:textId="77777777" w:rsidR="009C68AF" w:rsidRDefault="009C68AF" w:rsidP="009C68AF">
      <w:pPr>
        <w:tabs>
          <w:tab w:val="left" w:pos="2160"/>
        </w:tabs>
        <w:spacing w:after="0" w:line="240" w:lineRule="auto"/>
        <w:ind w:left="360"/>
        <w:rPr>
          <w:rFonts w:cstheme="minorHAnsi"/>
        </w:rPr>
      </w:pPr>
    </w:p>
    <w:p w14:paraId="0016C3D9" w14:textId="44797A5F" w:rsidR="009405C5" w:rsidRPr="009405C5" w:rsidRDefault="009405C5" w:rsidP="009405C5">
      <w:pPr>
        <w:tabs>
          <w:tab w:val="left" w:pos="2160"/>
        </w:tabs>
        <w:spacing w:after="0" w:line="240" w:lineRule="auto"/>
        <w:rPr>
          <w:b/>
          <w:bCs/>
          <w:i/>
          <w:iCs/>
        </w:rPr>
      </w:pPr>
      <w:r w:rsidRPr="009405C5">
        <w:rPr>
          <w:b/>
          <w:bCs/>
        </w:rPr>
        <w:t>3. Depression</w:t>
      </w:r>
    </w:p>
    <w:p w14:paraId="0A7BC01B" w14:textId="77777777" w:rsidR="009405C5" w:rsidRDefault="009405C5" w:rsidP="009405C5">
      <w:pPr>
        <w:tabs>
          <w:tab w:val="left" w:pos="2160"/>
        </w:tabs>
        <w:spacing w:after="0" w:line="240" w:lineRule="auto"/>
        <w:ind w:left="360"/>
        <w:rPr>
          <w:rFonts w:cstheme="minorHAnsi"/>
        </w:rPr>
      </w:pPr>
      <w:r>
        <w:rPr>
          <w:rFonts w:cstheme="minorHAnsi"/>
        </w:rPr>
        <w:t>_ 0. not assessed</w:t>
      </w:r>
    </w:p>
    <w:p w14:paraId="4885799C" w14:textId="77777777" w:rsidR="009405C5" w:rsidRDefault="009405C5" w:rsidP="009405C5">
      <w:pPr>
        <w:tabs>
          <w:tab w:val="left" w:pos="2160"/>
        </w:tabs>
        <w:spacing w:after="0" w:line="240" w:lineRule="auto"/>
        <w:ind w:left="360"/>
        <w:rPr>
          <w:rFonts w:cstheme="minorHAnsi"/>
        </w:rPr>
      </w:pPr>
      <w:r>
        <w:rPr>
          <w:rFonts w:cstheme="minorHAnsi"/>
        </w:rPr>
        <w:t>_ 1. not present</w:t>
      </w:r>
    </w:p>
    <w:p w14:paraId="439726FD" w14:textId="77777777" w:rsidR="009405C5" w:rsidRDefault="009405C5" w:rsidP="009405C5">
      <w:pPr>
        <w:tabs>
          <w:tab w:val="left" w:pos="2160"/>
        </w:tabs>
        <w:spacing w:after="0" w:line="240" w:lineRule="auto"/>
        <w:ind w:left="360"/>
        <w:rPr>
          <w:rFonts w:cstheme="minorHAnsi"/>
        </w:rPr>
      </w:pPr>
      <w:r>
        <w:rPr>
          <w:rFonts w:cstheme="minorHAnsi"/>
        </w:rPr>
        <w:t>_ 2. very mild</w:t>
      </w:r>
    </w:p>
    <w:p w14:paraId="18BF8CF5" w14:textId="77777777" w:rsidR="009405C5" w:rsidRDefault="009405C5" w:rsidP="009405C5">
      <w:pPr>
        <w:tabs>
          <w:tab w:val="left" w:pos="2160"/>
        </w:tabs>
        <w:spacing w:after="0" w:line="240" w:lineRule="auto"/>
        <w:ind w:left="360"/>
        <w:rPr>
          <w:rFonts w:cstheme="minorHAnsi"/>
        </w:rPr>
      </w:pPr>
      <w:r>
        <w:rPr>
          <w:rFonts w:cstheme="minorHAnsi"/>
        </w:rPr>
        <w:t>_ 3. mild</w:t>
      </w:r>
    </w:p>
    <w:p w14:paraId="078F4CB4" w14:textId="77777777" w:rsidR="009405C5" w:rsidRDefault="009405C5" w:rsidP="009405C5">
      <w:pPr>
        <w:tabs>
          <w:tab w:val="left" w:pos="2160"/>
        </w:tabs>
        <w:spacing w:after="0" w:line="240" w:lineRule="auto"/>
        <w:ind w:left="360"/>
        <w:rPr>
          <w:rFonts w:cstheme="minorHAnsi"/>
        </w:rPr>
      </w:pPr>
      <w:r>
        <w:rPr>
          <w:rFonts w:cstheme="minorHAnsi"/>
        </w:rPr>
        <w:t>_ 4. moderate</w:t>
      </w:r>
    </w:p>
    <w:p w14:paraId="1F7E43A0" w14:textId="77777777" w:rsidR="009405C5" w:rsidRDefault="009405C5" w:rsidP="009405C5">
      <w:pPr>
        <w:tabs>
          <w:tab w:val="left" w:pos="2160"/>
        </w:tabs>
        <w:spacing w:after="0" w:line="240" w:lineRule="auto"/>
        <w:ind w:left="360"/>
        <w:rPr>
          <w:rFonts w:cstheme="minorHAnsi"/>
        </w:rPr>
      </w:pPr>
      <w:r>
        <w:rPr>
          <w:rFonts w:cstheme="minorHAnsi"/>
        </w:rPr>
        <w:t>_ 5. moderately severe</w:t>
      </w:r>
    </w:p>
    <w:p w14:paraId="49F5075F" w14:textId="77777777" w:rsidR="009405C5" w:rsidRDefault="009405C5" w:rsidP="009405C5">
      <w:pPr>
        <w:tabs>
          <w:tab w:val="left" w:pos="2160"/>
        </w:tabs>
        <w:spacing w:after="0" w:line="240" w:lineRule="auto"/>
        <w:ind w:left="360"/>
        <w:rPr>
          <w:rFonts w:cstheme="minorHAnsi"/>
        </w:rPr>
      </w:pPr>
      <w:r>
        <w:rPr>
          <w:rFonts w:cstheme="minorHAnsi"/>
        </w:rPr>
        <w:t>_ 6. severe</w:t>
      </w:r>
    </w:p>
    <w:p w14:paraId="5828B4D5" w14:textId="77777777" w:rsidR="009405C5" w:rsidRDefault="009405C5" w:rsidP="009405C5">
      <w:pPr>
        <w:tabs>
          <w:tab w:val="left" w:pos="2160"/>
        </w:tabs>
        <w:spacing w:after="0" w:line="240" w:lineRule="auto"/>
        <w:ind w:left="360"/>
        <w:rPr>
          <w:rFonts w:cstheme="minorHAnsi"/>
        </w:rPr>
      </w:pPr>
      <w:r>
        <w:rPr>
          <w:rFonts w:cstheme="minorHAnsi"/>
        </w:rPr>
        <w:t>_ 7. extremely severe</w:t>
      </w:r>
    </w:p>
    <w:p w14:paraId="2CAE29BE" w14:textId="77777777" w:rsidR="009405C5" w:rsidRDefault="009405C5" w:rsidP="009405C5">
      <w:pPr>
        <w:spacing w:after="0" w:line="240" w:lineRule="auto"/>
        <w:ind w:left="90" w:firstLine="360"/>
      </w:pPr>
    </w:p>
    <w:p w14:paraId="1D66EFA9" w14:textId="14C45D62" w:rsidR="009405C5" w:rsidRPr="009405C5" w:rsidRDefault="009405C5" w:rsidP="009C68AF">
      <w:pPr>
        <w:tabs>
          <w:tab w:val="left" w:pos="2160"/>
        </w:tabs>
        <w:spacing w:after="0" w:line="240" w:lineRule="auto"/>
        <w:rPr>
          <w:rFonts w:cstheme="minorHAnsi"/>
          <w:b/>
          <w:bCs/>
        </w:rPr>
      </w:pPr>
      <w:r w:rsidRPr="006E261F">
        <w:rPr>
          <w:rFonts w:cstheme="minorHAnsi"/>
          <w:b/>
          <w:bCs/>
        </w:rPr>
        <w:t>4. Suicidality</w:t>
      </w:r>
    </w:p>
    <w:p w14:paraId="79596DB5" w14:textId="77777777" w:rsidR="009405C5" w:rsidRDefault="009405C5" w:rsidP="009405C5">
      <w:pPr>
        <w:tabs>
          <w:tab w:val="left" w:pos="2160"/>
        </w:tabs>
        <w:spacing w:after="0" w:line="240" w:lineRule="auto"/>
        <w:ind w:left="360"/>
        <w:rPr>
          <w:rFonts w:cstheme="minorHAnsi"/>
        </w:rPr>
      </w:pPr>
      <w:r>
        <w:rPr>
          <w:rFonts w:cstheme="minorHAnsi"/>
        </w:rPr>
        <w:t>_ 0. not assessed</w:t>
      </w:r>
    </w:p>
    <w:p w14:paraId="76D2A360" w14:textId="77777777" w:rsidR="009405C5" w:rsidRDefault="009405C5" w:rsidP="009405C5">
      <w:pPr>
        <w:tabs>
          <w:tab w:val="left" w:pos="2160"/>
        </w:tabs>
        <w:spacing w:after="0" w:line="240" w:lineRule="auto"/>
        <w:ind w:left="360"/>
        <w:rPr>
          <w:rFonts w:cstheme="minorHAnsi"/>
        </w:rPr>
      </w:pPr>
      <w:r>
        <w:rPr>
          <w:rFonts w:cstheme="minorHAnsi"/>
        </w:rPr>
        <w:t>_ 1. not present</w:t>
      </w:r>
    </w:p>
    <w:p w14:paraId="09D28600" w14:textId="77777777" w:rsidR="009405C5" w:rsidRDefault="009405C5" w:rsidP="009405C5">
      <w:pPr>
        <w:tabs>
          <w:tab w:val="left" w:pos="2160"/>
        </w:tabs>
        <w:spacing w:after="0" w:line="240" w:lineRule="auto"/>
        <w:ind w:left="360"/>
        <w:rPr>
          <w:rFonts w:cstheme="minorHAnsi"/>
        </w:rPr>
      </w:pPr>
      <w:r>
        <w:rPr>
          <w:rFonts w:cstheme="minorHAnsi"/>
        </w:rPr>
        <w:t>_ 2. very mild</w:t>
      </w:r>
    </w:p>
    <w:p w14:paraId="6C6B65AB" w14:textId="77777777" w:rsidR="009405C5" w:rsidRDefault="009405C5" w:rsidP="009405C5">
      <w:pPr>
        <w:tabs>
          <w:tab w:val="left" w:pos="2160"/>
        </w:tabs>
        <w:spacing w:after="0" w:line="240" w:lineRule="auto"/>
        <w:ind w:left="360"/>
        <w:rPr>
          <w:rFonts w:cstheme="minorHAnsi"/>
        </w:rPr>
      </w:pPr>
      <w:r>
        <w:rPr>
          <w:rFonts w:cstheme="minorHAnsi"/>
        </w:rPr>
        <w:t>_ 3. mild</w:t>
      </w:r>
    </w:p>
    <w:p w14:paraId="6F284FBF" w14:textId="77777777" w:rsidR="009405C5" w:rsidRDefault="009405C5" w:rsidP="009405C5">
      <w:pPr>
        <w:tabs>
          <w:tab w:val="left" w:pos="2160"/>
        </w:tabs>
        <w:spacing w:after="0" w:line="240" w:lineRule="auto"/>
        <w:ind w:left="360"/>
        <w:rPr>
          <w:rFonts w:cstheme="minorHAnsi"/>
        </w:rPr>
      </w:pPr>
      <w:r>
        <w:rPr>
          <w:rFonts w:cstheme="minorHAnsi"/>
        </w:rPr>
        <w:t>_ 4. moderate</w:t>
      </w:r>
    </w:p>
    <w:p w14:paraId="788851B0" w14:textId="77777777" w:rsidR="009405C5" w:rsidRDefault="009405C5" w:rsidP="009405C5">
      <w:pPr>
        <w:tabs>
          <w:tab w:val="left" w:pos="2160"/>
        </w:tabs>
        <w:spacing w:after="0" w:line="240" w:lineRule="auto"/>
        <w:ind w:left="360"/>
        <w:rPr>
          <w:rFonts w:cstheme="minorHAnsi"/>
        </w:rPr>
      </w:pPr>
      <w:r>
        <w:rPr>
          <w:rFonts w:cstheme="minorHAnsi"/>
        </w:rPr>
        <w:t>_ 5. moderately severe</w:t>
      </w:r>
    </w:p>
    <w:p w14:paraId="20B2BE28" w14:textId="77777777" w:rsidR="009405C5" w:rsidRDefault="009405C5" w:rsidP="009405C5">
      <w:pPr>
        <w:tabs>
          <w:tab w:val="left" w:pos="2160"/>
        </w:tabs>
        <w:spacing w:after="0" w:line="240" w:lineRule="auto"/>
        <w:ind w:left="360"/>
        <w:rPr>
          <w:rFonts w:cstheme="minorHAnsi"/>
        </w:rPr>
      </w:pPr>
      <w:r>
        <w:rPr>
          <w:rFonts w:cstheme="minorHAnsi"/>
        </w:rPr>
        <w:t>_ 6. severe</w:t>
      </w:r>
    </w:p>
    <w:p w14:paraId="0435C9B2" w14:textId="77777777" w:rsidR="009405C5" w:rsidRDefault="009405C5" w:rsidP="009405C5">
      <w:pPr>
        <w:tabs>
          <w:tab w:val="left" w:pos="2160"/>
        </w:tabs>
        <w:spacing w:after="0" w:line="240" w:lineRule="auto"/>
        <w:ind w:left="360"/>
        <w:rPr>
          <w:rFonts w:cstheme="minorHAnsi"/>
        </w:rPr>
      </w:pPr>
      <w:r>
        <w:rPr>
          <w:rFonts w:cstheme="minorHAnsi"/>
        </w:rPr>
        <w:t>_ 7. extremely severe</w:t>
      </w:r>
    </w:p>
    <w:p w14:paraId="30007C20" w14:textId="77777777" w:rsidR="009405C5" w:rsidRDefault="009405C5" w:rsidP="009C68AF">
      <w:pPr>
        <w:tabs>
          <w:tab w:val="left" w:pos="2160"/>
        </w:tabs>
        <w:spacing w:after="0" w:line="240" w:lineRule="auto"/>
        <w:rPr>
          <w:rFonts w:cstheme="minorHAnsi"/>
        </w:rPr>
      </w:pPr>
    </w:p>
    <w:p w14:paraId="6DAE2AA9" w14:textId="77777777" w:rsidR="006E261F" w:rsidRDefault="006E261F" w:rsidP="009C68AF">
      <w:pPr>
        <w:tabs>
          <w:tab w:val="left" w:pos="2160"/>
        </w:tabs>
        <w:spacing w:after="0" w:line="240" w:lineRule="auto"/>
        <w:rPr>
          <w:rFonts w:cstheme="minorHAnsi"/>
        </w:rPr>
      </w:pPr>
    </w:p>
    <w:p w14:paraId="30064D0F" w14:textId="77777777" w:rsidR="006E261F" w:rsidRDefault="006E261F" w:rsidP="009C68AF">
      <w:pPr>
        <w:tabs>
          <w:tab w:val="left" w:pos="2160"/>
        </w:tabs>
        <w:spacing w:after="0" w:line="240" w:lineRule="auto"/>
        <w:rPr>
          <w:rFonts w:cstheme="minorHAnsi"/>
        </w:rPr>
      </w:pPr>
    </w:p>
    <w:p w14:paraId="16837662" w14:textId="4E6D7CB3" w:rsidR="009405C5" w:rsidRPr="009C68AF" w:rsidRDefault="009405C5" w:rsidP="009405C5">
      <w:pPr>
        <w:tabs>
          <w:tab w:val="left" w:pos="2160"/>
        </w:tabs>
        <w:spacing w:after="0" w:line="240" w:lineRule="auto"/>
        <w:rPr>
          <w:b/>
          <w:bCs/>
        </w:rPr>
      </w:pPr>
      <w:r w:rsidRPr="009C68AF">
        <w:t xml:space="preserve">5. </w:t>
      </w:r>
      <w:r>
        <w:rPr>
          <w:b/>
          <w:bCs/>
        </w:rPr>
        <w:t>Guilt</w:t>
      </w:r>
    </w:p>
    <w:p w14:paraId="4E3A9DB3" w14:textId="77777777" w:rsidR="009405C5" w:rsidRDefault="009405C5" w:rsidP="009405C5">
      <w:pPr>
        <w:tabs>
          <w:tab w:val="left" w:pos="2160"/>
        </w:tabs>
        <w:spacing w:after="0" w:line="240" w:lineRule="auto"/>
        <w:ind w:left="360"/>
        <w:rPr>
          <w:rFonts w:cstheme="minorHAnsi"/>
        </w:rPr>
      </w:pPr>
      <w:r>
        <w:rPr>
          <w:rFonts w:cstheme="minorHAnsi"/>
        </w:rPr>
        <w:t>_ 0. not assessed</w:t>
      </w:r>
    </w:p>
    <w:p w14:paraId="39C0B2CC" w14:textId="77777777" w:rsidR="009405C5" w:rsidRDefault="009405C5" w:rsidP="009405C5">
      <w:pPr>
        <w:tabs>
          <w:tab w:val="left" w:pos="2160"/>
        </w:tabs>
        <w:spacing w:after="0" w:line="240" w:lineRule="auto"/>
        <w:ind w:left="360"/>
        <w:rPr>
          <w:rFonts w:cstheme="minorHAnsi"/>
        </w:rPr>
      </w:pPr>
      <w:r>
        <w:rPr>
          <w:rFonts w:cstheme="minorHAnsi"/>
        </w:rPr>
        <w:t>_ 1. not present</w:t>
      </w:r>
    </w:p>
    <w:p w14:paraId="3097FCA0" w14:textId="77777777" w:rsidR="009405C5" w:rsidRDefault="009405C5" w:rsidP="009405C5">
      <w:pPr>
        <w:tabs>
          <w:tab w:val="left" w:pos="2160"/>
        </w:tabs>
        <w:spacing w:after="0" w:line="240" w:lineRule="auto"/>
        <w:ind w:left="360"/>
        <w:rPr>
          <w:rFonts w:cstheme="minorHAnsi"/>
        </w:rPr>
      </w:pPr>
      <w:r>
        <w:rPr>
          <w:rFonts w:cstheme="minorHAnsi"/>
        </w:rPr>
        <w:t>_ 2. very mild</w:t>
      </w:r>
    </w:p>
    <w:p w14:paraId="51C348A9" w14:textId="77777777" w:rsidR="009405C5" w:rsidRDefault="009405C5" w:rsidP="009405C5">
      <w:pPr>
        <w:tabs>
          <w:tab w:val="left" w:pos="2160"/>
        </w:tabs>
        <w:spacing w:after="0" w:line="240" w:lineRule="auto"/>
        <w:ind w:left="360"/>
        <w:rPr>
          <w:rFonts w:cstheme="minorHAnsi"/>
        </w:rPr>
      </w:pPr>
      <w:r>
        <w:rPr>
          <w:rFonts w:cstheme="minorHAnsi"/>
        </w:rPr>
        <w:t>_ 3. mild</w:t>
      </w:r>
    </w:p>
    <w:p w14:paraId="4BC7609F" w14:textId="77777777" w:rsidR="009405C5" w:rsidRDefault="009405C5" w:rsidP="009405C5">
      <w:pPr>
        <w:tabs>
          <w:tab w:val="left" w:pos="2160"/>
        </w:tabs>
        <w:spacing w:after="0" w:line="240" w:lineRule="auto"/>
        <w:ind w:left="360"/>
        <w:rPr>
          <w:rFonts w:cstheme="minorHAnsi"/>
        </w:rPr>
      </w:pPr>
      <w:r>
        <w:rPr>
          <w:rFonts w:cstheme="minorHAnsi"/>
        </w:rPr>
        <w:t>_ 4. moderate</w:t>
      </w:r>
    </w:p>
    <w:p w14:paraId="3AD29CD0" w14:textId="77777777" w:rsidR="009405C5" w:rsidRDefault="009405C5" w:rsidP="009405C5">
      <w:pPr>
        <w:tabs>
          <w:tab w:val="left" w:pos="2160"/>
        </w:tabs>
        <w:spacing w:after="0" w:line="240" w:lineRule="auto"/>
        <w:ind w:left="360"/>
        <w:rPr>
          <w:rFonts w:cstheme="minorHAnsi"/>
        </w:rPr>
      </w:pPr>
      <w:r>
        <w:rPr>
          <w:rFonts w:cstheme="minorHAnsi"/>
        </w:rPr>
        <w:t>_ 5. moderately severe</w:t>
      </w:r>
    </w:p>
    <w:p w14:paraId="3CD6A45D" w14:textId="77777777" w:rsidR="009405C5" w:rsidRDefault="009405C5" w:rsidP="009405C5">
      <w:pPr>
        <w:tabs>
          <w:tab w:val="left" w:pos="2160"/>
        </w:tabs>
        <w:spacing w:after="0" w:line="240" w:lineRule="auto"/>
        <w:ind w:left="360"/>
        <w:rPr>
          <w:rFonts w:cstheme="minorHAnsi"/>
        </w:rPr>
      </w:pPr>
      <w:r>
        <w:rPr>
          <w:rFonts w:cstheme="minorHAnsi"/>
        </w:rPr>
        <w:t>_ 6. severe</w:t>
      </w:r>
    </w:p>
    <w:p w14:paraId="116C6498" w14:textId="77777777" w:rsidR="009405C5" w:rsidRDefault="009405C5" w:rsidP="009405C5">
      <w:pPr>
        <w:tabs>
          <w:tab w:val="left" w:pos="2160"/>
        </w:tabs>
        <w:spacing w:after="0" w:line="240" w:lineRule="auto"/>
        <w:ind w:left="360"/>
        <w:rPr>
          <w:rFonts w:cstheme="minorHAnsi"/>
        </w:rPr>
      </w:pPr>
      <w:r>
        <w:rPr>
          <w:rFonts w:cstheme="minorHAnsi"/>
        </w:rPr>
        <w:t>_ 7. extremely severe</w:t>
      </w:r>
    </w:p>
    <w:p w14:paraId="065BE8C6" w14:textId="77777777" w:rsidR="009405C5" w:rsidRDefault="009405C5" w:rsidP="009405C5">
      <w:pPr>
        <w:spacing w:after="0" w:line="240" w:lineRule="auto"/>
        <w:ind w:left="90" w:firstLine="360"/>
      </w:pPr>
    </w:p>
    <w:p w14:paraId="73675997" w14:textId="7ADE57F0" w:rsidR="009405C5" w:rsidRPr="00532288" w:rsidRDefault="009405C5" w:rsidP="009405C5">
      <w:pPr>
        <w:tabs>
          <w:tab w:val="left" w:pos="2160"/>
        </w:tabs>
        <w:spacing w:after="0" w:line="240" w:lineRule="auto"/>
        <w:rPr>
          <w:b/>
          <w:bCs/>
        </w:rPr>
      </w:pPr>
      <w:r>
        <w:rPr>
          <w:b/>
          <w:bCs/>
        </w:rPr>
        <w:t>6. Hostility</w:t>
      </w:r>
    </w:p>
    <w:p w14:paraId="0DE6500C" w14:textId="77777777" w:rsidR="009405C5" w:rsidRDefault="009405C5" w:rsidP="009405C5">
      <w:pPr>
        <w:tabs>
          <w:tab w:val="left" w:pos="2160"/>
        </w:tabs>
        <w:spacing w:after="0" w:line="240" w:lineRule="auto"/>
        <w:ind w:left="360"/>
        <w:rPr>
          <w:rFonts w:cstheme="minorHAnsi"/>
        </w:rPr>
      </w:pPr>
      <w:r>
        <w:rPr>
          <w:rFonts w:cstheme="minorHAnsi"/>
        </w:rPr>
        <w:t>_ 0. not assessed</w:t>
      </w:r>
    </w:p>
    <w:p w14:paraId="5799A14B" w14:textId="77777777" w:rsidR="009405C5" w:rsidRDefault="009405C5" w:rsidP="009405C5">
      <w:pPr>
        <w:tabs>
          <w:tab w:val="left" w:pos="2160"/>
        </w:tabs>
        <w:spacing w:after="0" w:line="240" w:lineRule="auto"/>
        <w:ind w:left="360"/>
        <w:rPr>
          <w:rFonts w:cstheme="minorHAnsi"/>
        </w:rPr>
      </w:pPr>
      <w:r>
        <w:rPr>
          <w:rFonts w:cstheme="minorHAnsi"/>
        </w:rPr>
        <w:t>_ 1. not present</w:t>
      </w:r>
    </w:p>
    <w:p w14:paraId="3BCD9848" w14:textId="77777777" w:rsidR="009405C5" w:rsidRDefault="009405C5" w:rsidP="009405C5">
      <w:pPr>
        <w:tabs>
          <w:tab w:val="left" w:pos="2160"/>
        </w:tabs>
        <w:spacing w:after="0" w:line="240" w:lineRule="auto"/>
        <w:ind w:left="360"/>
        <w:rPr>
          <w:rFonts w:cstheme="minorHAnsi"/>
        </w:rPr>
      </w:pPr>
      <w:r>
        <w:rPr>
          <w:rFonts w:cstheme="minorHAnsi"/>
        </w:rPr>
        <w:t>_ 2. very mild</w:t>
      </w:r>
    </w:p>
    <w:p w14:paraId="5957DA6C" w14:textId="77777777" w:rsidR="009405C5" w:rsidRDefault="009405C5" w:rsidP="009405C5">
      <w:pPr>
        <w:tabs>
          <w:tab w:val="left" w:pos="2160"/>
        </w:tabs>
        <w:spacing w:after="0" w:line="240" w:lineRule="auto"/>
        <w:ind w:left="360"/>
        <w:rPr>
          <w:rFonts w:cstheme="minorHAnsi"/>
        </w:rPr>
      </w:pPr>
      <w:r>
        <w:rPr>
          <w:rFonts w:cstheme="minorHAnsi"/>
        </w:rPr>
        <w:t>_ 3. mild</w:t>
      </w:r>
    </w:p>
    <w:p w14:paraId="1A633A07" w14:textId="77777777" w:rsidR="009405C5" w:rsidRDefault="009405C5" w:rsidP="009405C5">
      <w:pPr>
        <w:tabs>
          <w:tab w:val="left" w:pos="2160"/>
        </w:tabs>
        <w:spacing w:after="0" w:line="240" w:lineRule="auto"/>
        <w:ind w:left="360"/>
        <w:rPr>
          <w:rFonts w:cstheme="minorHAnsi"/>
        </w:rPr>
      </w:pPr>
      <w:r>
        <w:rPr>
          <w:rFonts w:cstheme="minorHAnsi"/>
        </w:rPr>
        <w:t>_ 4. moderate</w:t>
      </w:r>
    </w:p>
    <w:p w14:paraId="6BB5DB62" w14:textId="77777777" w:rsidR="009405C5" w:rsidRDefault="009405C5" w:rsidP="009405C5">
      <w:pPr>
        <w:tabs>
          <w:tab w:val="left" w:pos="2160"/>
        </w:tabs>
        <w:spacing w:after="0" w:line="240" w:lineRule="auto"/>
        <w:ind w:left="360"/>
        <w:rPr>
          <w:rFonts w:cstheme="minorHAnsi"/>
        </w:rPr>
      </w:pPr>
      <w:r>
        <w:rPr>
          <w:rFonts w:cstheme="minorHAnsi"/>
        </w:rPr>
        <w:t>_ 5. moderately severe</w:t>
      </w:r>
    </w:p>
    <w:p w14:paraId="3AAE2B53" w14:textId="77777777" w:rsidR="009405C5" w:rsidRDefault="009405C5" w:rsidP="009405C5">
      <w:pPr>
        <w:tabs>
          <w:tab w:val="left" w:pos="2160"/>
        </w:tabs>
        <w:spacing w:after="0" w:line="240" w:lineRule="auto"/>
        <w:ind w:left="360"/>
        <w:rPr>
          <w:rFonts w:cstheme="minorHAnsi"/>
        </w:rPr>
      </w:pPr>
      <w:r>
        <w:rPr>
          <w:rFonts w:cstheme="minorHAnsi"/>
        </w:rPr>
        <w:t>_ 6. severe</w:t>
      </w:r>
    </w:p>
    <w:p w14:paraId="46C0D835" w14:textId="77777777" w:rsidR="009405C5" w:rsidRDefault="009405C5" w:rsidP="009405C5">
      <w:pPr>
        <w:tabs>
          <w:tab w:val="left" w:pos="2160"/>
        </w:tabs>
        <w:spacing w:after="0" w:line="240" w:lineRule="auto"/>
        <w:ind w:left="360"/>
        <w:rPr>
          <w:rFonts w:cstheme="minorHAnsi"/>
        </w:rPr>
      </w:pPr>
      <w:r>
        <w:rPr>
          <w:rFonts w:cstheme="minorHAnsi"/>
        </w:rPr>
        <w:t>_ 7. extremely severe</w:t>
      </w:r>
    </w:p>
    <w:p w14:paraId="6F3346E9" w14:textId="77777777" w:rsidR="009405C5" w:rsidRDefault="009405C5" w:rsidP="009405C5">
      <w:pPr>
        <w:spacing w:after="0" w:line="240" w:lineRule="auto"/>
        <w:ind w:left="90" w:firstLine="360"/>
      </w:pPr>
    </w:p>
    <w:p w14:paraId="1E2B9A36" w14:textId="1F26DEAA" w:rsidR="006E261F" w:rsidRPr="00532288" w:rsidRDefault="006E261F" w:rsidP="006E261F">
      <w:pPr>
        <w:tabs>
          <w:tab w:val="left" w:pos="2160"/>
        </w:tabs>
        <w:spacing w:after="0" w:line="240" w:lineRule="auto"/>
        <w:rPr>
          <w:b/>
          <w:bCs/>
        </w:rPr>
      </w:pPr>
      <w:r>
        <w:rPr>
          <w:b/>
          <w:bCs/>
        </w:rPr>
        <w:t>7. Elated mood</w:t>
      </w:r>
    </w:p>
    <w:p w14:paraId="09C7CDCE"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512F168D"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1680FA57"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6D108A49" w14:textId="77777777" w:rsidR="006E261F" w:rsidRDefault="006E261F" w:rsidP="006E261F">
      <w:pPr>
        <w:tabs>
          <w:tab w:val="left" w:pos="2160"/>
        </w:tabs>
        <w:spacing w:after="0" w:line="240" w:lineRule="auto"/>
        <w:ind w:left="360"/>
        <w:rPr>
          <w:rFonts w:cstheme="minorHAnsi"/>
        </w:rPr>
      </w:pPr>
      <w:r>
        <w:rPr>
          <w:rFonts w:cstheme="minorHAnsi"/>
        </w:rPr>
        <w:t>_ 3. mild</w:t>
      </w:r>
    </w:p>
    <w:p w14:paraId="2E95F294"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4987EC82"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7E8921C5"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6DE18E01"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6F613AB9" w14:textId="77777777" w:rsidR="009405C5" w:rsidRDefault="009405C5" w:rsidP="009C68AF">
      <w:pPr>
        <w:tabs>
          <w:tab w:val="left" w:pos="2160"/>
        </w:tabs>
        <w:spacing w:after="0" w:line="240" w:lineRule="auto"/>
        <w:rPr>
          <w:rFonts w:cstheme="minorHAnsi"/>
        </w:rPr>
      </w:pPr>
    </w:p>
    <w:p w14:paraId="769C8A75" w14:textId="57EB7BFA" w:rsidR="006E261F" w:rsidRPr="00532288" w:rsidRDefault="006E261F" w:rsidP="006E261F">
      <w:pPr>
        <w:tabs>
          <w:tab w:val="left" w:pos="2160"/>
        </w:tabs>
        <w:spacing w:after="0" w:line="240" w:lineRule="auto"/>
        <w:rPr>
          <w:b/>
          <w:bCs/>
        </w:rPr>
      </w:pPr>
      <w:r>
        <w:rPr>
          <w:b/>
          <w:bCs/>
        </w:rPr>
        <w:t>8. Grandiosity</w:t>
      </w:r>
    </w:p>
    <w:p w14:paraId="6E78A648"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25901B0F"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246ACE84"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30815D0B" w14:textId="77777777" w:rsidR="006E261F" w:rsidRDefault="006E261F" w:rsidP="006E261F">
      <w:pPr>
        <w:tabs>
          <w:tab w:val="left" w:pos="2160"/>
        </w:tabs>
        <w:spacing w:after="0" w:line="240" w:lineRule="auto"/>
        <w:ind w:left="360"/>
        <w:rPr>
          <w:rFonts w:cstheme="minorHAnsi"/>
        </w:rPr>
      </w:pPr>
      <w:r>
        <w:rPr>
          <w:rFonts w:cstheme="minorHAnsi"/>
        </w:rPr>
        <w:t>_ 3. mild</w:t>
      </w:r>
    </w:p>
    <w:p w14:paraId="6DDB4696"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102FCF4C"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1530522E"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79CD71B2"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52ED59D8" w14:textId="77777777" w:rsidR="006E261F" w:rsidRDefault="006E261F" w:rsidP="009C68AF">
      <w:pPr>
        <w:tabs>
          <w:tab w:val="left" w:pos="2160"/>
        </w:tabs>
        <w:spacing w:after="0" w:line="240" w:lineRule="auto"/>
        <w:rPr>
          <w:rFonts w:cstheme="minorHAnsi"/>
        </w:rPr>
      </w:pPr>
    </w:p>
    <w:p w14:paraId="12EB5F96" w14:textId="77777777" w:rsidR="006E261F" w:rsidRDefault="006E261F">
      <w:pPr>
        <w:rPr>
          <w:b/>
          <w:bCs/>
        </w:rPr>
      </w:pPr>
      <w:r>
        <w:rPr>
          <w:b/>
          <w:bCs/>
        </w:rPr>
        <w:br w:type="page"/>
      </w:r>
    </w:p>
    <w:p w14:paraId="6D33830E" w14:textId="1E6C5420" w:rsidR="006E261F" w:rsidRPr="00532288" w:rsidRDefault="006E261F" w:rsidP="006E261F">
      <w:pPr>
        <w:tabs>
          <w:tab w:val="left" w:pos="2160"/>
        </w:tabs>
        <w:spacing w:after="0" w:line="240" w:lineRule="auto"/>
        <w:rPr>
          <w:b/>
          <w:bCs/>
        </w:rPr>
      </w:pPr>
      <w:r>
        <w:rPr>
          <w:b/>
          <w:bCs/>
        </w:rPr>
        <w:lastRenderedPageBreak/>
        <w:t>9. Suspiciousness</w:t>
      </w:r>
    </w:p>
    <w:p w14:paraId="6C379E4E"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2CC0F7AB"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01EA332A"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10B99625" w14:textId="77777777" w:rsidR="006E261F" w:rsidRDefault="006E261F" w:rsidP="006E261F">
      <w:pPr>
        <w:tabs>
          <w:tab w:val="left" w:pos="2160"/>
        </w:tabs>
        <w:spacing w:after="0" w:line="240" w:lineRule="auto"/>
        <w:ind w:left="360"/>
        <w:rPr>
          <w:rFonts w:cstheme="minorHAnsi"/>
        </w:rPr>
      </w:pPr>
      <w:r>
        <w:rPr>
          <w:rFonts w:cstheme="minorHAnsi"/>
        </w:rPr>
        <w:t>_ 3. mild</w:t>
      </w:r>
    </w:p>
    <w:p w14:paraId="3AC1D2A6"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38BB068B"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79F6CCF9"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0C225B6E"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1CB1D48A" w14:textId="77777777" w:rsidR="006E261F" w:rsidRDefault="006E261F" w:rsidP="009C68AF">
      <w:pPr>
        <w:tabs>
          <w:tab w:val="left" w:pos="2160"/>
        </w:tabs>
        <w:spacing w:after="0" w:line="240" w:lineRule="auto"/>
        <w:rPr>
          <w:rFonts w:cstheme="minorHAnsi"/>
        </w:rPr>
      </w:pPr>
    </w:p>
    <w:p w14:paraId="3CE40F9D" w14:textId="65861465" w:rsidR="006E261F" w:rsidRPr="00532288" w:rsidRDefault="006E261F" w:rsidP="006E261F">
      <w:pPr>
        <w:tabs>
          <w:tab w:val="left" w:pos="2160"/>
        </w:tabs>
        <w:spacing w:after="0" w:line="240" w:lineRule="auto"/>
        <w:rPr>
          <w:b/>
          <w:bCs/>
        </w:rPr>
      </w:pPr>
      <w:r>
        <w:rPr>
          <w:b/>
          <w:bCs/>
        </w:rPr>
        <w:t>10. Hallucinations</w:t>
      </w:r>
    </w:p>
    <w:p w14:paraId="1437D886"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3D7A4207"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1643ECF9"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46E6CB8C" w14:textId="77777777" w:rsidR="006E261F" w:rsidRDefault="006E261F" w:rsidP="006E261F">
      <w:pPr>
        <w:tabs>
          <w:tab w:val="left" w:pos="2160"/>
        </w:tabs>
        <w:spacing w:after="0" w:line="240" w:lineRule="auto"/>
        <w:ind w:left="360"/>
        <w:rPr>
          <w:rFonts w:cstheme="minorHAnsi"/>
        </w:rPr>
      </w:pPr>
      <w:r>
        <w:rPr>
          <w:rFonts w:cstheme="minorHAnsi"/>
        </w:rPr>
        <w:t>_ 3. mild</w:t>
      </w:r>
    </w:p>
    <w:p w14:paraId="1F1B9174"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7FA7CF93"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63D342B2"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3AB29017"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3B950961" w14:textId="77777777" w:rsidR="006E261F" w:rsidRDefault="006E261F"/>
    <w:p w14:paraId="5F95A574" w14:textId="10FBD820" w:rsidR="006E261F" w:rsidRPr="00532288" w:rsidRDefault="006E261F" w:rsidP="006E261F">
      <w:pPr>
        <w:tabs>
          <w:tab w:val="left" w:pos="2160"/>
        </w:tabs>
        <w:spacing w:after="0" w:line="240" w:lineRule="auto"/>
        <w:rPr>
          <w:b/>
          <w:bCs/>
        </w:rPr>
      </w:pPr>
      <w:r>
        <w:rPr>
          <w:b/>
          <w:bCs/>
        </w:rPr>
        <w:t>11. Unusual thought content</w:t>
      </w:r>
    </w:p>
    <w:p w14:paraId="0AF93D78"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16B7CE68"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24762CE5"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64A5211C" w14:textId="77777777" w:rsidR="006E261F" w:rsidRDefault="006E261F" w:rsidP="006E261F">
      <w:pPr>
        <w:tabs>
          <w:tab w:val="left" w:pos="2160"/>
        </w:tabs>
        <w:spacing w:after="0" w:line="240" w:lineRule="auto"/>
        <w:ind w:left="360"/>
        <w:rPr>
          <w:rFonts w:cstheme="minorHAnsi"/>
        </w:rPr>
      </w:pPr>
      <w:r>
        <w:rPr>
          <w:rFonts w:cstheme="minorHAnsi"/>
        </w:rPr>
        <w:t>_ 3. mild</w:t>
      </w:r>
    </w:p>
    <w:p w14:paraId="2DF419CC"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088E6CCC"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5AF07EBD"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573AEE14"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78828F32" w14:textId="77777777" w:rsidR="006E261F" w:rsidRDefault="006E261F"/>
    <w:p w14:paraId="43BC70C4" w14:textId="2FB6B473" w:rsidR="006E261F" w:rsidRPr="00532288" w:rsidRDefault="006E261F" w:rsidP="006E261F">
      <w:pPr>
        <w:tabs>
          <w:tab w:val="left" w:pos="2160"/>
        </w:tabs>
        <w:spacing w:after="0" w:line="240" w:lineRule="auto"/>
        <w:rPr>
          <w:b/>
          <w:bCs/>
        </w:rPr>
      </w:pPr>
      <w:r>
        <w:rPr>
          <w:b/>
          <w:bCs/>
        </w:rPr>
        <w:t>12. Bizarre behavior</w:t>
      </w:r>
    </w:p>
    <w:p w14:paraId="2F3EF5EE"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1D6D866D"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0DCACAB5"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37CF43B1" w14:textId="77777777" w:rsidR="006E261F" w:rsidRDefault="006E261F" w:rsidP="006E261F">
      <w:pPr>
        <w:tabs>
          <w:tab w:val="left" w:pos="2160"/>
        </w:tabs>
        <w:spacing w:after="0" w:line="240" w:lineRule="auto"/>
        <w:ind w:left="360"/>
        <w:rPr>
          <w:rFonts w:cstheme="minorHAnsi"/>
        </w:rPr>
      </w:pPr>
      <w:r>
        <w:rPr>
          <w:rFonts w:cstheme="minorHAnsi"/>
        </w:rPr>
        <w:t>_ 3. mild</w:t>
      </w:r>
    </w:p>
    <w:p w14:paraId="2564B126"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22ECBC19"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6EF8D4E2"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5B0BDF15"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0D4EA4B3" w14:textId="77777777" w:rsidR="006E261F" w:rsidRDefault="006E261F"/>
    <w:p w14:paraId="36603F72" w14:textId="77777777" w:rsidR="006E261F" w:rsidRDefault="006E261F"/>
    <w:p w14:paraId="285F4F75" w14:textId="77777777" w:rsidR="006E261F" w:rsidRDefault="006E261F"/>
    <w:p w14:paraId="6B780E99" w14:textId="7EC3EA39" w:rsidR="006E261F" w:rsidRPr="00532288" w:rsidRDefault="006E261F" w:rsidP="006E261F">
      <w:pPr>
        <w:tabs>
          <w:tab w:val="left" w:pos="2160"/>
        </w:tabs>
        <w:spacing w:after="0" w:line="240" w:lineRule="auto"/>
        <w:rPr>
          <w:b/>
          <w:bCs/>
        </w:rPr>
      </w:pPr>
      <w:r>
        <w:rPr>
          <w:b/>
          <w:bCs/>
        </w:rPr>
        <w:lastRenderedPageBreak/>
        <w:t>13. Self-neglect</w:t>
      </w:r>
    </w:p>
    <w:p w14:paraId="77D4EE47"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3EC60CCF"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4EE63425"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706B4C33" w14:textId="77777777" w:rsidR="006E261F" w:rsidRDefault="006E261F" w:rsidP="006E261F">
      <w:pPr>
        <w:tabs>
          <w:tab w:val="left" w:pos="2160"/>
        </w:tabs>
        <w:spacing w:after="0" w:line="240" w:lineRule="auto"/>
        <w:ind w:left="360"/>
        <w:rPr>
          <w:rFonts w:cstheme="minorHAnsi"/>
        </w:rPr>
      </w:pPr>
      <w:r>
        <w:rPr>
          <w:rFonts w:cstheme="minorHAnsi"/>
        </w:rPr>
        <w:t>_ 3. mild</w:t>
      </w:r>
    </w:p>
    <w:p w14:paraId="5F573BC8"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309D6038"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208101CA"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102E53C4"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67E2637E" w14:textId="77777777" w:rsidR="006E261F" w:rsidRDefault="006E261F"/>
    <w:p w14:paraId="730FCD36" w14:textId="1F6F7D11" w:rsidR="006E261F" w:rsidRPr="00532288" w:rsidRDefault="006E261F" w:rsidP="006E261F">
      <w:pPr>
        <w:tabs>
          <w:tab w:val="left" w:pos="2160"/>
        </w:tabs>
        <w:spacing w:after="0" w:line="240" w:lineRule="auto"/>
        <w:rPr>
          <w:b/>
          <w:bCs/>
        </w:rPr>
      </w:pPr>
      <w:r>
        <w:rPr>
          <w:b/>
          <w:bCs/>
        </w:rPr>
        <w:t>14. Disorientation</w:t>
      </w:r>
    </w:p>
    <w:p w14:paraId="404074CC"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03CD8A68"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7F437884"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5A735DC2" w14:textId="77777777" w:rsidR="006E261F" w:rsidRDefault="006E261F" w:rsidP="006E261F">
      <w:pPr>
        <w:tabs>
          <w:tab w:val="left" w:pos="2160"/>
        </w:tabs>
        <w:spacing w:after="0" w:line="240" w:lineRule="auto"/>
        <w:ind w:left="360"/>
        <w:rPr>
          <w:rFonts w:cstheme="minorHAnsi"/>
        </w:rPr>
      </w:pPr>
      <w:r>
        <w:rPr>
          <w:rFonts w:cstheme="minorHAnsi"/>
        </w:rPr>
        <w:t>_ 3. mild</w:t>
      </w:r>
    </w:p>
    <w:p w14:paraId="16E0B46B"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457637A6"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6341BFC8"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6C674BBF"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7645E488" w14:textId="77777777" w:rsidR="006E261F" w:rsidRDefault="006E261F"/>
    <w:p w14:paraId="725D317C" w14:textId="2E934897" w:rsidR="006E261F" w:rsidRPr="00532288" w:rsidRDefault="006E261F" w:rsidP="006E261F">
      <w:pPr>
        <w:tabs>
          <w:tab w:val="left" w:pos="2160"/>
        </w:tabs>
        <w:spacing w:after="0" w:line="240" w:lineRule="auto"/>
        <w:rPr>
          <w:b/>
          <w:bCs/>
        </w:rPr>
      </w:pPr>
      <w:r>
        <w:rPr>
          <w:b/>
          <w:bCs/>
        </w:rPr>
        <w:t>15. Conceptual disorganization</w:t>
      </w:r>
    </w:p>
    <w:p w14:paraId="7C405A74"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4BDB1072"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2E12CC71"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2239DB87" w14:textId="77777777" w:rsidR="006E261F" w:rsidRDefault="006E261F" w:rsidP="006E261F">
      <w:pPr>
        <w:tabs>
          <w:tab w:val="left" w:pos="2160"/>
        </w:tabs>
        <w:spacing w:after="0" w:line="240" w:lineRule="auto"/>
        <w:ind w:left="360"/>
        <w:rPr>
          <w:rFonts w:cstheme="minorHAnsi"/>
        </w:rPr>
      </w:pPr>
      <w:r>
        <w:rPr>
          <w:rFonts w:cstheme="minorHAnsi"/>
        </w:rPr>
        <w:t>_ 3. mild</w:t>
      </w:r>
    </w:p>
    <w:p w14:paraId="20A780AB"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54FFE38E"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77C9AAB4"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0EA6BFB8"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3F9F2799" w14:textId="77777777" w:rsidR="006E261F" w:rsidRDefault="006E261F"/>
    <w:p w14:paraId="57BEE588" w14:textId="0B580A69" w:rsidR="006E261F" w:rsidRPr="00532288" w:rsidRDefault="006E261F" w:rsidP="006E261F">
      <w:pPr>
        <w:tabs>
          <w:tab w:val="left" w:pos="2160"/>
        </w:tabs>
        <w:spacing w:after="0" w:line="240" w:lineRule="auto"/>
        <w:rPr>
          <w:b/>
          <w:bCs/>
        </w:rPr>
      </w:pPr>
      <w:r>
        <w:rPr>
          <w:b/>
          <w:bCs/>
        </w:rPr>
        <w:t>16. Blunted affect</w:t>
      </w:r>
    </w:p>
    <w:p w14:paraId="51788126"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16FF7A7B"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620A74D5"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4630F967" w14:textId="77777777" w:rsidR="006E261F" w:rsidRDefault="006E261F" w:rsidP="006E261F">
      <w:pPr>
        <w:tabs>
          <w:tab w:val="left" w:pos="2160"/>
        </w:tabs>
        <w:spacing w:after="0" w:line="240" w:lineRule="auto"/>
        <w:ind w:left="360"/>
        <w:rPr>
          <w:rFonts w:cstheme="minorHAnsi"/>
        </w:rPr>
      </w:pPr>
      <w:r>
        <w:rPr>
          <w:rFonts w:cstheme="minorHAnsi"/>
        </w:rPr>
        <w:t>_ 3. mild</w:t>
      </w:r>
    </w:p>
    <w:p w14:paraId="5FDCBF14"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329B5A3A"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0CE1357F"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36CDF51F"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0CADF8D5" w14:textId="77777777" w:rsidR="006E261F" w:rsidRDefault="006E261F"/>
    <w:p w14:paraId="04E8D3DB" w14:textId="77777777" w:rsidR="006E261F" w:rsidRDefault="006E261F"/>
    <w:p w14:paraId="6A8AC8AD" w14:textId="77777777" w:rsidR="006E261F" w:rsidRDefault="006E261F"/>
    <w:p w14:paraId="69418F5A" w14:textId="16D12D5D" w:rsidR="006E261F" w:rsidRPr="00532288" w:rsidRDefault="006E261F" w:rsidP="006E261F">
      <w:pPr>
        <w:tabs>
          <w:tab w:val="left" w:pos="2160"/>
        </w:tabs>
        <w:spacing w:after="0" w:line="240" w:lineRule="auto"/>
        <w:rPr>
          <w:b/>
          <w:bCs/>
        </w:rPr>
      </w:pPr>
      <w:r>
        <w:rPr>
          <w:b/>
          <w:bCs/>
        </w:rPr>
        <w:lastRenderedPageBreak/>
        <w:t>17. Emotional withdrawal</w:t>
      </w:r>
    </w:p>
    <w:p w14:paraId="13256F3A"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1E28BD65"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1BF67D72"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5A374944" w14:textId="77777777" w:rsidR="006E261F" w:rsidRDefault="006E261F" w:rsidP="006E261F">
      <w:pPr>
        <w:tabs>
          <w:tab w:val="left" w:pos="2160"/>
        </w:tabs>
        <w:spacing w:after="0" w:line="240" w:lineRule="auto"/>
        <w:ind w:left="360"/>
        <w:rPr>
          <w:rFonts w:cstheme="minorHAnsi"/>
        </w:rPr>
      </w:pPr>
      <w:r>
        <w:rPr>
          <w:rFonts w:cstheme="minorHAnsi"/>
        </w:rPr>
        <w:t>_ 3. mild</w:t>
      </w:r>
    </w:p>
    <w:p w14:paraId="1602A127"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7DED1AC6"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0C291452"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1EFD40F8"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57C995B4" w14:textId="77777777" w:rsidR="006E261F" w:rsidRDefault="006E261F"/>
    <w:p w14:paraId="6B80FC05" w14:textId="1C1BB746" w:rsidR="006E261F" w:rsidRPr="00532288" w:rsidRDefault="006E261F" w:rsidP="006E261F">
      <w:pPr>
        <w:tabs>
          <w:tab w:val="left" w:pos="2160"/>
        </w:tabs>
        <w:spacing w:after="0" w:line="240" w:lineRule="auto"/>
        <w:rPr>
          <w:b/>
          <w:bCs/>
        </w:rPr>
      </w:pPr>
      <w:r>
        <w:rPr>
          <w:b/>
          <w:bCs/>
        </w:rPr>
        <w:t xml:space="preserve">18. </w:t>
      </w:r>
      <w:r w:rsidR="003D179D">
        <w:rPr>
          <w:b/>
          <w:bCs/>
        </w:rPr>
        <w:t xml:space="preserve">Motor </w:t>
      </w:r>
      <w:r w:rsidR="0056025F">
        <w:rPr>
          <w:b/>
          <w:bCs/>
        </w:rPr>
        <w:t>retardation</w:t>
      </w:r>
    </w:p>
    <w:p w14:paraId="4E513FA8" w14:textId="77777777" w:rsidR="006E261F" w:rsidRDefault="006E261F" w:rsidP="006E261F">
      <w:pPr>
        <w:tabs>
          <w:tab w:val="left" w:pos="2160"/>
        </w:tabs>
        <w:spacing w:after="0" w:line="240" w:lineRule="auto"/>
        <w:ind w:left="360"/>
        <w:rPr>
          <w:rFonts w:cstheme="minorHAnsi"/>
        </w:rPr>
      </w:pPr>
      <w:r>
        <w:rPr>
          <w:rFonts w:cstheme="minorHAnsi"/>
        </w:rPr>
        <w:t>_ 0. not assessed</w:t>
      </w:r>
    </w:p>
    <w:p w14:paraId="1E03E2FB" w14:textId="77777777" w:rsidR="006E261F" w:rsidRDefault="006E261F" w:rsidP="006E261F">
      <w:pPr>
        <w:tabs>
          <w:tab w:val="left" w:pos="2160"/>
        </w:tabs>
        <w:spacing w:after="0" w:line="240" w:lineRule="auto"/>
        <w:ind w:left="360"/>
        <w:rPr>
          <w:rFonts w:cstheme="minorHAnsi"/>
        </w:rPr>
      </w:pPr>
      <w:r>
        <w:rPr>
          <w:rFonts w:cstheme="minorHAnsi"/>
        </w:rPr>
        <w:t>_ 1. not present</w:t>
      </w:r>
    </w:p>
    <w:p w14:paraId="16276D96" w14:textId="77777777" w:rsidR="006E261F" w:rsidRDefault="006E261F" w:rsidP="006E261F">
      <w:pPr>
        <w:tabs>
          <w:tab w:val="left" w:pos="2160"/>
        </w:tabs>
        <w:spacing w:after="0" w:line="240" w:lineRule="auto"/>
        <w:ind w:left="360"/>
        <w:rPr>
          <w:rFonts w:cstheme="minorHAnsi"/>
        </w:rPr>
      </w:pPr>
      <w:r>
        <w:rPr>
          <w:rFonts w:cstheme="minorHAnsi"/>
        </w:rPr>
        <w:t>_ 2. very mild</w:t>
      </w:r>
    </w:p>
    <w:p w14:paraId="01A3C207" w14:textId="77777777" w:rsidR="006E261F" w:rsidRDefault="006E261F" w:rsidP="006E261F">
      <w:pPr>
        <w:tabs>
          <w:tab w:val="left" w:pos="2160"/>
        </w:tabs>
        <w:spacing w:after="0" w:line="240" w:lineRule="auto"/>
        <w:ind w:left="360"/>
        <w:rPr>
          <w:rFonts w:cstheme="minorHAnsi"/>
        </w:rPr>
      </w:pPr>
      <w:r>
        <w:rPr>
          <w:rFonts w:cstheme="minorHAnsi"/>
        </w:rPr>
        <w:t>_ 3. mild</w:t>
      </w:r>
    </w:p>
    <w:p w14:paraId="0257324E" w14:textId="77777777" w:rsidR="006E261F" w:rsidRDefault="006E261F" w:rsidP="006E261F">
      <w:pPr>
        <w:tabs>
          <w:tab w:val="left" w:pos="2160"/>
        </w:tabs>
        <w:spacing w:after="0" w:line="240" w:lineRule="auto"/>
        <w:ind w:left="360"/>
        <w:rPr>
          <w:rFonts w:cstheme="minorHAnsi"/>
        </w:rPr>
      </w:pPr>
      <w:r>
        <w:rPr>
          <w:rFonts w:cstheme="minorHAnsi"/>
        </w:rPr>
        <w:t>_ 4. moderate</w:t>
      </w:r>
    </w:p>
    <w:p w14:paraId="663190CF" w14:textId="77777777" w:rsidR="006E261F" w:rsidRDefault="006E261F" w:rsidP="006E261F">
      <w:pPr>
        <w:tabs>
          <w:tab w:val="left" w:pos="2160"/>
        </w:tabs>
        <w:spacing w:after="0" w:line="240" w:lineRule="auto"/>
        <w:ind w:left="360"/>
        <w:rPr>
          <w:rFonts w:cstheme="minorHAnsi"/>
        </w:rPr>
      </w:pPr>
      <w:r>
        <w:rPr>
          <w:rFonts w:cstheme="minorHAnsi"/>
        </w:rPr>
        <w:t>_ 5. moderately severe</w:t>
      </w:r>
    </w:p>
    <w:p w14:paraId="168D3C90" w14:textId="77777777" w:rsidR="006E261F" w:rsidRDefault="006E261F" w:rsidP="006E261F">
      <w:pPr>
        <w:tabs>
          <w:tab w:val="left" w:pos="2160"/>
        </w:tabs>
        <w:spacing w:after="0" w:line="240" w:lineRule="auto"/>
        <w:ind w:left="360"/>
        <w:rPr>
          <w:rFonts w:cstheme="minorHAnsi"/>
        </w:rPr>
      </w:pPr>
      <w:r>
        <w:rPr>
          <w:rFonts w:cstheme="minorHAnsi"/>
        </w:rPr>
        <w:t>_ 6. severe</w:t>
      </w:r>
    </w:p>
    <w:p w14:paraId="435925FF" w14:textId="77777777" w:rsidR="006E261F" w:rsidRDefault="006E261F" w:rsidP="006E261F">
      <w:pPr>
        <w:tabs>
          <w:tab w:val="left" w:pos="2160"/>
        </w:tabs>
        <w:spacing w:after="0" w:line="240" w:lineRule="auto"/>
        <w:ind w:left="360"/>
        <w:rPr>
          <w:rFonts w:cstheme="minorHAnsi"/>
        </w:rPr>
      </w:pPr>
      <w:r>
        <w:rPr>
          <w:rFonts w:cstheme="minorHAnsi"/>
        </w:rPr>
        <w:t>_ 7. extremely severe</w:t>
      </w:r>
    </w:p>
    <w:p w14:paraId="33F1E40B" w14:textId="77777777" w:rsidR="003D179D" w:rsidRDefault="003D179D"/>
    <w:p w14:paraId="61C656AE" w14:textId="65F6B3D2" w:rsidR="003D179D" w:rsidRPr="00532288" w:rsidRDefault="003D179D" w:rsidP="003D179D">
      <w:pPr>
        <w:tabs>
          <w:tab w:val="left" w:pos="2160"/>
        </w:tabs>
        <w:spacing w:after="0" w:line="240" w:lineRule="auto"/>
        <w:rPr>
          <w:b/>
          <w:bCs/>
        </w:rPr>
      </w:pPr>
      <w:r>
        <w:rPr>
          <w:b/>
          <w:bCs/>
        </w:rPr>
        <w:t>19. Tension</w:t>
      </w:r>
    </w:p>
    <w:p w14:paraId="10F84581" w14:textId="77777777" w:rsidR="003D179D" w:rsidRDefault="003D179D" w:rsidP="003D179D">
      <w:pPr>
        <w:tabs>
          <w:tab w:val="left" w:pos="2160"/>
        </w:tabs>
        <w:spacing w:after="0" w:line="240" w:lineRule="auto"/>
        <w:ind w:left="360"/>
        <w:rPr>
          <w:rFonts w:cstheme="minorHAnsi"/>
        </w:rPr>
      </w:pPr>
      <w:r>
        <w:rPr>
          <w:rFonts w:cstheme="minorHAnsi"/>
        </w:rPr>
        <w:t>_ 0. not assessed</w:t>
      </w:r>
    </w:p>
    <w:p w14:paraId="1F8F15BF" w14:textId="77777777" w:rsidR="003D179D" w:rsidRDefault="003D179D" w:rsidP="003D179D">
      <w:pPr>
        <w:tabs>
          <w:tab w:val="left" w:pos="2160"/>
        </w:tabs>
        <w:spacing w:after="0" w:line="240" w:lineRule="auto"/>
        <w:ind w:left="360"/>
        <w:rPr>
          <w:rFonts w:cstheme="minorHAnsi"/>
        </w:rPr>
      </w:pPr>
      <w:r>
        <w:rPr>
          <w:rFonts w:cstheme="minorHAnsi"/>
        </w:rPr>
        <w:t>_ 1. not present</w:t>
      </w:r>
    </w:p>
    <w:p w14:paraId="4F41F67C" w14:textId="77777777" w:rsidR="003D179D" w:rsidRDefault="003D179D" w:rsidP="003D179D">
      <w:pPr>
        <w:tabs>
          <w:tab w:val="left" w:pos="2160"/>
        </w:tabs>
        <w:spacing w:after="0" w:line="240" w:lineRule="auto"/>
        <w:ind w:left="360"/>
        <w:rPr>
          <w:rFonts w:cstheme="minorHAnsi"/>
        </w:rPr>
      </w:pPr>
      <w:r>
        <w:rPr>
          <w:rFonts w:cstheme="minorHAnsi"/>
        </w:rPr>
        <w:t>_ 2. very mild</w:t>
      </w:r>
    </w:p>
    <w:p w14:paraId="3099D26F" w14:textId="77777777" w:rsidR="003D179D" w:rsidRDefault="003D179D" w:rsidP="003D179D">
      <w:pPr>
        <w:tabs>
          <w:tab w:val="left" w:pos="2160"/>
        </w:tabs>
        <w:spacing w:after="0" w:line="240" w:lineRule="auto"/>
        <w:ind w:left="360"/>
        <w:rPr>
          <w:rFonts w:cstheme="minorHAnsi"/>
        </w:rPr>
      </w:pPr>
      <w:r>
        <w:rPr>
          <w:rFonts w:cstheme="minorHAnsi"/>
        </w:rPr>
        <w:t>_ 3. mild</w:t>
      </w:r>
    </w:p>
    <w:p w14:paraId="182AA892" w14:textId="77777777" w:rsidR="003D179D" w:rsidRDefault="003D179D" w:rsidP="003D179D">
      <w:pPr>
        <w:tabs>
          <w:tab w:val="left" w:pos="2160"/>
        </w:tabs>
        <w:spacing w:after="0" w:line="240" w:lineRule="auto"/>
        <w:ind w:left="360"/>
        <w:rPr>
          <w:rFonts w:cstheme="minorHAnsi"/>
        </w:rPr>
      </w:pPr>
      <w:r>
        <w:rPr>
          <w:rFonts w:cstheme="minorHAnsi"/>
        </w:rPr>
        <w:t>_ 4. moderate</w:t>
      </w:r>
    </w:p>
    <w:p w14:paraId="37919E04" w14:textId="77777777" w:rsidR="003D179D" w:rsidRDefault="003D179D" w:rsidP="003D179D">
      <w:pPr>
        <w:tabs>
          <w:tab w:val="left" w:pos="2160"/>
        </w:tabs>
        <w:spacing w:after="0" w:line="240" w:lineRule="auto"/>
        <w:ind w:left="360"/>
        <w:rPr>
          <w:rFonts w:cstheme="minorHAnsi"/>
        </w:rPr>
      </w:pPr>
      <w:r>
        <w:rPr>
          <w:rFonts w:cstheme="minorHAnsi"/>
        </w:rPr>
        <w:t>_ 5. moderately severe</w:t>
      </w:r>
    </w:p>
    <w:p w14:paraId="6867C309" w14:textId="77777777" w:rsidR="003D179D" w:rsidRDefault="003D179D" w:rsidP="003D179D">
      <w:pPr>
        <w:tabs>
          <w:tab w:val="left" w:pos="2160"/>
        </w:tabs>
        <w:spacing w:after="0" w:line="240" w:lineRule="auto"/>
        <w:ind w:left="360"/>
        <w:rPr>
          <w:rFonts w:cstheme="minorHAnsi"/>
        </w:rPr>
      </w:pPr>
      <w:r>
        <w:rPr>
          <w:rFonts w:cstheme="minorHAnsi"/>
        </w:rPr>
        <w:t>_ 6. severe</w:t>
      </w:r>
    </w:p>
    <w:p w14:paraId="6FB22A53" w14:textId="77777777" w:rsidR="003D179D" w:rsidRDefault="003D179D" w:rsidP="003D179D">
      <w:pPr>
        <w:tabs>
          <w:tab w:val="left" w:pos="2160"/>
        </w:tabs>
        <w:spacing w:after="0" w:line="240" w:lineRule="auto"/>
        <w:ind w:left="360"/>
        <w:rPr>
          <w:rFonts w:cstheme="minorHAnsi"/>
        </w:rPr>
      </w:pPr>
      <w:r>
        <w:rPr>
          <w:rFonts w:cstheme="minorHAnsi"/>
        </w:rPr>
        <w:t>_ 7. extremely severe</w:t>
      </w:r>
    </w:p>
    <w:p w14:paraId="5013ABEA" w14:textId="77777777" w:rsidR="003D179D" w:rsidRDefault="003D179D"/>
    <w:p w14:paraId="1DB702F5" w14:textId="2789D954" w:rsidR="003D179D" w:rsidRPr="00532288" w:rsidRDefault="003D179D" w:rsidP="003D179D">
      <w:pPr>
        <w:tabs>
          <w:tab w:val="left" w:pos="2160"/>
        </w:tabs>
        <w:spacing w:after="0" w:line="240" w:lineRule="auto"/>
        <w:rPr>
          <w:b/>
          <w:bCs/>
        </w:rPr>
      </w:pPr>
      <w:r>
        <w:rPr>
          <w:b/>
          <w:bCs/>
        </w:rPr>
        <w:t>20. Uncooperativeness</w:t>
      </w:r>
    </w:p>
    <w:p w14:paraId="10F92768" w14:textId="77777777" w:rsidR="003D179D" w:rsidRDefault="003D179D" w:rsidP="003D179D">
      <w:pPr>
        <w:tabs>
          <w:tab w:val="left" w:pos="2160"/>
        </w:tabs>
        <w:spacing w:after="0" w:line="240" w:lineRule="auto"/>
        <w:ind w:left="360"/>
        <w:rPr>
          <w:rFonts w:cstheme="minorHAnsi"/>
        </w:rPr>
      </w:pPr>
      <w:r>
        <w:rPr>
          <w:rFonts w:cstheme="minorHAnsi"/>
        </w:rPr>
        <w:t>_ 0. not assessed</w:t>
      </w:r>
    </w:p>
    <w:p w14:paraId="41696F50" w14:textId="77777777" w:rsidR="003D179D" w:rsidRDefault="003D179D" w:rsidP="003D179D">
      <w:pPr>
        <w:tabs>
          <w:tab w:val="left" w:pos="2160"/>
        </w:tabs>
        <w:spacing w:after="0" w:line="240" w:lineRule="auto"/>
        <w:ind w:left="360"/>
        <w:rPr>
          <w:rFonts w:cstheme="minorHAnsi"/>
        </w:rPr>
      </w:pPr>
      <w:r>
        <w:rPr>
          <w:rFonts w:cstheme="minorHAnsi"/>
        </w:rPr>
        <w:t>_ 1. not present</w:t>
      </w:r>
    </w:p>
    <w:p w14:paraId="04E02230" w14:textId="77777777" w:rsidR="003D179D" w:rsidRDefault="003D179D" w:rsidP="003D179D">
      <w:pPr>
        <w:tabs>
          <w:tab w:val="left" w:pos="2160"/>
        </w:tabs>
        <w:spacing w:after="0" w:line="240" w:lineRule="auto"/>
        <w:ind w:left="360"/>
        <w:rPr>
          <w:rFonts w:cstheme="minorHAnsi"/>
        </w:rPr>
      </w:pPr>
      <w:r>
        <w:rPr>
          <w:rFonts w:cstheme="minorHAnsi"/>
        </w:rPr>
        <w:t>_ 2. very mild</w:t>
      </w:r>
    </w:p>
    <w:p w14:paraId="258C41EA" w14:textId="77777777" w:rsidR="003D179D" w:rsidRDefault="003D179D" w:rsidP="003D179D">
      <w:pPr>
        <w:tabs>
          <w:tab w:val="left" w:pos="2160"/>
        </w:tabs>
        <w:spacing w:after="0" w:line="240" w:lineRule="auto"/>
        <w:ind w:left="360"/>
        <w:rPr>
          <w:rFonts w:cstheme="minorHAnsi"/>
        </w:rPr>
      </w:pPr>
      <w:r>
        <w:rPr>
          <w:rFonts w:cstheme="minorHAnsi"/>
        </w:rPr>
        <w:t>_ 3. mild</w:t>
      </w:r>
    </w:p>
    <w:p w14:paraId="10C96383" w14:textId="77777777" w:rsidR="003D179D" w:rsidRDefault="003D179D" w:rsidP="003D179D">
      <w:pPr>
        <w:tabs>
          <w:tab w:val="left" w:pos="2160"/>
        </w:tabs>
        <w:spacing w:after="0" w:line="240" w:lineRule="auto"/>
        <w:ind w:left="360"/>
        <w:rPr>
          <w:rFonts w:cstheme="minorHAnsi"/>
        </w:rPr>
      </w:pPr>
      <w:r>
        <w:rPr>
          <w:rFonts w:cstheme="minorHAnsi"/>
        </w:rPr>
        <w:t>_ 4. moderate</w:t>
      </w:r>
    </w:p>
    <w:p w14:paraId="18FB403B" w14:textId="77777777" w:rsidR="003D179D" w:rsidRDefault="003D179D" w:rsidP="003D179D">
      <w:pPr>
        <w:tabs>
          <w:tab w:val="left" w:pos="2160"/>
        </w:tabs>
        <w:spacing w:after="0" w:line="240" w:lineRule="auto"/>
        <w:ind w:left="360"/>
        <w:rPr>
          <w:rFonts w:cstheme="minorHAnsi"/>
        </w:rPr>
      </w:pPr>
      <w:r>
        <w:rPr>
          <w:rFonts w:cstheme="minorHAnsi"/>
        </w:rPr>
        <w:t>_ 5. moderately severe</w:t>
      </w:r>
    </w:p>
    <w:p w14:paraId="79DBCE47" w14:textId="77777777" w:rsidR="003D179D" w:rsidRDefault="003D179D" w:rsidP="003D179D">
      <w:pPr>
        <w:tabs>
          <w:tab w:val="left" w:pos="2160"/>
        </w:tabs>
        <w:spacing w:after="0" w:line="240" w:lineRule="auto"/>
        <w:ind w:left="360"/>
        <w:rPr>
          <w:rFonts w:cstheme="minorHAnsi"/>
        </w:rPr>
      </w:pPr>
      <w:r>
        <w:rPr>
          <w:rFonts w:cstheme="minorHAnsi"/>
        </w:rPr>
        <w:t>_ 6. severe</w:t>
      </w:r>
    </w:p>
    <w:p w14:paraId="00857880" w14:textId="77777777" w:rsidR="003D179D" w:rsidRDefault="003D179D" w:rsidP="003D179D">
      <w:pPr>
        <w:tabs>
          <w:tab w:val="left" w:pos="2160"/>
        </w:tabs>
        <w:spacing w:after="0" w:line="240" w:lineRule="auto"/>
        <w:ind w:left="360"/>
        <w:rPr>
          <w:rFonts w:cstheme="minorHAnsi"/>
        </w:rPr>
      </w:pPr>
      <w:r>
        <w:rPr>
          <w:rFonts w:cstheme="minorHAnsi"/>
        </w:rPr>
        <w:t>_ 7. extremely severe</w:t>
      </w:r>
    </w:p>
    <w:p w14:paraId="707150DA" w14:textId="77777777" w:rsidR="003D179D" w:rsidRDefault="003D179D"/>
    <w:p w14:paraId="3F5F17B7" w14:textId="77777777" w:rsidR="003D179D" w:rsidRDefault="003D179D"/>
    <w:p w14:paraId="1327086D" w14:textId="77777777" w:rsidR="003D179D" w:rsidRDefault="003D179D"/>
    <w:p w14:paraId="46379DBA" w14:textId="6C5707D4" w:rsidR="003D179D" w:rsidRPr="00532288" w:rsidRDefault="003D179D" w:rsidP="003D179D">
      <w:pPr>
        <w:tabs>
          <w:tab w:val="left" w:pos="2160"/>
        </w:tabs>
        <w:spacing w:after="0" w:line="240" w:lineRule="auto"/>
        <w:rPr>
          <w:b/>
          <w:bCs/>
        </w:rPr>
      </w:pPr>
      <w:r>
        <w:rPr>
          <w:b/>
          <w:bCs/>
        </w:rPr>
        <w:lastRenderedPageBreak/>
        <w:t>21. Excitement</w:t>
      </w:r>
    </w:p>
    <w:p w14:paraId="5EAABD03" w14:textId="77777777" w:rsidR="003D179D" w:rsidRDefault="003D179D" w:rsidP="003D179D">
      <w:pPr>
        <w:tabs>
          <w:tab w:val="left" w:pos="2160"/>
        </w:tabs>
        <w:spacing w:after="0" w:line="240" w:lineRule="auto"/>
        <w:ind w:left="360"/>
        <w:rPr>
          <w:rFonts w:cstheme="minorHAnsi"/>
        </w:rPr>
      </w:pPr>
      <w:r>
        <w:rPr>
          <w:rFonts w:cstheme="minorHAnsi"/>
        </w:rPr>
        <w:t>_ 0. not assessed</w:t>
      </w:r>
    </w:p>
    <w:p w14:paraId="57221120" w14:textId="77777777" w:rsidR="003D179D" w:rsidRDefault="003D179D" w:rsidP="003D179D">
      <w:pPr>
        <w:tabs>
          <w:tab w:val="left" w:pos="2160"/>
        </w:tabs>
        <w:spacing w:after="0" w:line="240" w:lineRule="auto"/>
        <w:ind w:left="360"/>
        <w:rPr>
          <w:rFonts w:cstheme="minorHAnsi"/>
        </w:rPr>
      </w:pPr>
      <w:r>
        <w:rPr>
          <w:rFonts w:cstheme="minorHAnsi"/>
        </w:rPr>
        <w:t>_ 1. not present</w:t>
      </w:r>
    </w:p>
    <w:p w14:paraId="50F7EE30" w14:textId="77777777" w:rsidR="003D179D" w:rsidRDefault="003D179D" w:rsidP="003D179D">
      <w:pPr>
        <w:tabs>
          <w:tab w:val="left" w:pos="2160"/>
        </w:tabs>
        <w:spacing w:after="0" w:line="240" w:lineRule="auto"/>
        <w:ind w:left="360"/>
        <w:rPr>
          <w:rFonts w:cstheme="minorHAnsi"/>
        </w:rPr>
      </w:pPr>
      <w:r>
        <w:rPr>
          <w:rFonts w:cstheme="minorHAnsi"/>
        </w:rPr>
        <w:t>_ 2. very mild</w:t>
      </w:r>
    </w:p>
    <w:p w14:paraId="5279810D" w14:textId="77777777" w:rsidR="003D179D" w:rsidRDefault="003D179D" w:rsidP="003D179D">
      <w:pPr>
        <w:tabs>
          <w:tab w:val="left" w:pos="2160"/>
        </w:tabs>
        <w:spacing w:after="0" w:line="240" w:lineRule="auto"/>
        <w:ind w:left="360"/>
        <w:rPr>
          <w:rFonts w:cstheme="minorHAnsi"/>
        </w:rPr>
      </w:pPr>
      <w:r>
        <w:rPr>
          <w:rFonts w:cstheme="minorHAnsi"/>
        </w:rPr>
        <w:t>_ 3. mild</w:t>
      </w:r>
    </w:p>
    <w:p w14:paraId="1A58B2DB" w14:textId="77777777" w:rsidR="003D179D" w:rsidRDefault="003D179D" w:rsidP="003D179D">
      <w:pPr>
        <w:tabs>
          <w:tab w:val="left" w:pos="2160"/>
        </w:tabs>
        <w:spacing w:after="0" w:line="240" w:lineRule="auto"/>
        <w:ind w:left="360"/>
        <w:rPr>
          <w:rFonts w:cstheme="minorHAnsi"/>
        </w:rPr>
      </w:pPr>
      <w:r>
        <w:rPr>
          <w:rFonts w:cstheme="minorHAnsi"/>
        </w:rPr>
        <w:t>_ 4. moderate</w:t>
      </w:r>
    </w:p>
    <w:p w14:paraId="57D23AF2" w14:textId="77777777" w:rsidR="003D179D" w:rsidRDefault="003D179D" w:rsidP="003D179D">
      <w:pPr>
        <w:tabs>
          <w:tab w:val="left" w:pos="2160"/>
        </w:tabs>
        <w:spacing w:after="0" w:line="240" w:lineRule="auto"/>
        <w:ind w:left="360"/>
        <w:rPr>
          <w:rFonts w:cstheme="minorHAnsi"/>
        </w:rPr>
      </w:pPr>
      <w:r>
        <w:rPr>
          <w:rFonts w:cstheme="minorHAnsi"/>
        </w:rPr>
        <w:t>_ 5. moderately severe</w:t>
      </w:r>
    </w:p>
    <w:p w14:paraId="372C4961" w14:textId="77777777" w:rsidR="003D179D" w:rsidRDefault="003D179D" w:rsidP="003D179D">
      <w:pPr>
        <w:tabs>
          <w:tab w:val="left" w:pos="2160"/>
        </w:tabs>
        <w:spacing w:after="0" w:line="240" w:lineRule="auto"/>
        <w:ind w:left="360"/>
        <w:rPr>
          <w:rFonts w:cstheme="minorHAnsi"/>
        </w:rPr>
      </w:pPr>
      <w:r>
        <w:rPr>
          <w:rFonts w:cstheme="minorHAnsi"/>
        </w:rPr>
        <w:t>_ 6. severe</w:t>
      </w:r>
    </w:p>
    <w:p w14:paraId="3907E48E" w14:textId="77777777" w:rsidR="003D179D" w:rsidRDefault="003D179D" w:rsidP="003D179D">
      <w:pPr>
        <w:tabs>
          <w:tab w:val="left" w:pos="2160"/>
        </w:tabs>
        <w:spacing w:after="0" w:line="240" w:lineRule="auto"/>
        <w:ind w:left="360"/>
        <w:rPr>
          <w:rFonts w:cstheme="minorHAnsi"/>
        </w:rPr>
      </w:pPr>
      <w:r>
        <w:rPr>
          <w:rFonts w:cstheme="minorHAnsi"/>
        </w:rPr>
        <w:t>_ 7. extremely severe</w:t>
      </w:r>
    </w:p>
    <w:p w14:paraId="27FC92C4" w14:textId="77777777" w:rsidR="003D179D" w:rsidRDefault="003D179D"/>
    <w:p w14:paraId="1F97376E" w14:textId="68F77596" w:rsidR="003D179D" w:rsidRPr="00532288" w:rsidRDefault="003D179D" w:rsidP="003D179D">
      <w:pPr>
        <w:tabs>
          <w:tab w:val="left" w:pos="2160"/>
        </w:tabs>
        <w:spacing w:after="0" w:line="240" w:lineRule="auto"/>
        <w:rPr>
          <w:b/>
          <w:bCs/>
        </w:rPr>
      </w:pPr>
      <w:r>
        <w:rPr>
          <w:b/>
          <w:bCs/>
        </w:rPr>
        <w:t xml:space="preserve">22. </w:t>
      </w:r>
      <w:r w:rsidR="00D5474F">
        <w:rPr>
          <w:b/>
          <w:bCs/>
        </w:rPr>
        <w:t>Distractibility</w:t>
      </w:r>
    </w:p>
    <w:p w14:paraId="073642B8" w14:textId="77777777" w:rsidR="003D179D" w:rsidRDefault="003D179D" w:rsidP="003D179D">
      <w:pPr>
        <w:tabs>
          <w:tab w:val="left" w:pos="2160"/>
        </w:tabs>
        <w:spacing w:after="0" w:line="240" w:lineRule="auto"/>
        <w:ind w:left="360"/>
        <w:rPr>
          <w:rFonts w:cstheme="minorHAnsi"/>
        </w:rPr>
      </w:pPr>
      <w:r>
        <w:rPr>
          <w:rFonts w:cstheme="minorHAnsi"/>
        </w:rPr>
        <w:t>_ 0. not assessed</w:t>
      </w:r>
    </w:p>
    <w:p w14:paraId="47AA3275" w14:textId="77777777" w:rsidR="003D179D" w:rsidRDefault="003D179D" w:rsidP="003D179D">
      <w:pPr>
        <w:tabs>
          <w:tab w:val="left" w:pos="2160"/>
        </w:tabs>
        <w:spacing w:after="0" w:line="240" w:lineRule="auto"/>
        <w:ind w:left="360"/>
        <w:rPr>
          <w:rFonts w:cstheme="minorHAnsi"/>
        </w:rPr>
      </w:pPr>
      <w:r>
        <w:rPr>
          <w:rFonts w:cstheme="minorHAnsi"/>
        </w:rPr>
        <w:t>_ 1. not present</w:t>
      </w:r>
    </w:p>
    <w:p w14:paraId="675E9362" w14:textId="77777777" w:rsidR="003D179D" w:rsidRDefault="003D179D" w:rsidP="003D179D">
      <w:pPr>
        <w:tabs>
          <w:tab w:val="left" w:pos="2160"/>
        </w:tabs>
        <w:spacing w:after="0" w:line="240" w:lineRule="auto"/>
        <w:ind w:left="360"/>
        <w:rPr>
          <w:rFonts w:cstheme="minorHAnsi"/>
        </w:rPr>
      </w:pPr>
      <w:r>
        <w:rPr>
          <w:rFonts w:cstheme="minorHAnsi"/>
        </w:rPr>
        <w:t>_ 2. very mild</w:t>
      </w:r>
    </w:p>
    <w:p w14:paraId="3249117C" w14:textId="77777777" w:rsidR="003D179D" w:rsidRDefault="003D179D" w:rsidP="003D179D">
      <w:pPr>
        <w:tabs>
          <w:tab w:val="left" w:pos="2160"/>
        </w:tabs>
        <w:spacing w:after="0" w:line="240" w:lineRule="auto"/>
        <w:ind w:left="360"/>
        <w:rPr>
          <w:rFonts w:cstheme="minorHAnsi"/>
        </w:rPr>
      </w:pPr>
      <w:r>
        <w:rPr>
          <w:rFonts w:cstheme="minorHAnsi"/>
        </w:rPr>
        <w:t>_ 3. mild</w:t>
      </w:r>
    </w:p>
    <w:p w14:paraId="383097B1" w14:textId="77777777" w:rsidR="003D179D" w:rsidRDefault="003D179D" w:rsidP="003D179D">
      <w:pPr>
        <w:tabs>
          <w:tab w:val="left" w:pos="2160"/>
        </w:tabs>
        <w:spacing w:after="0" w:line="240" w:lineRule="auto"/>
        <w:ind w:left="360"/>
        <w:rPr>
          <w:rFonts w:cstheme="minorHAnsi"/>
        </w:rPr>
      </w:pPr>
      <w:r>
        <w:rPr>
          <w:rFonts w:cstheme="minorHAnsi"/>
        </w:rPr>
        <w:t>_ 4. moderate</w:t>
      </w:r>
    </w:p>
    <w:p w14:paraId="3B382C61" w14:textId="77777777" w:rsidR="003D179D" w:rsidRDefault="003D179D" w:rsidP="003D179D">
      <w:pPr>
        <w:tabs>
          <w:tab w:val="left" w:pos="2160"/>
        </w:tabs>
        <w:spacing w:after="0" w:line="240" w:lineRule="auto"/>
        <w:ind w:left="360"/>
        <w:rPr>
          <w:rFonts w:cstheme="minorHAnsi"/>
        </w:rPr>
      </w:pPr>
      <w:r>
        <w:rPr>
          <w:rFonts w:cstheme="minorHAnsi"/>
        </w:rPr>
        <w:t>_ 5. moderately severe</w:t>
      </w:r>
    </w:p>
    <w:p w14:paraId="750B5F39" w14:textId="77777777" w:rsidR="003D179D" w:rsidRDefault="003D179D" w:rsidP="003D179D">
      <w:pPr>
        <w:tabs>
          <w:tab w:val="left" w:pos="2160"/>
        </w:tabs>
        <w:spacing w:after="0" w:line="240" w:lineRule="auto"/>
        <w:ind w:left="360"/>
        <w:rPr>
          <w:rFonts w:cstheme="minorHAnsi"/>
        </w:rPr>
      </w:pPr>
      <w:r>
        <w:rPr>
          <w:rFonts w:cstheme="minorHAnsi"/>
        </w:rPr>
        <w:t>_ 6. severe</w:t>
      </w:r>
    </w:p>
    <w:p w14:paraId="505113AE" w14:textId="77777777" w:rsidR="003D179D" w:rsidRDefault="003D179D" w:rsidP="003D179D">
      <w:pPr>
        <w:tabs>
          <w:tab w:val="left" w:pos="2160"/>
        </w:tabs>
        <w:spacing w:after="0" w:line="240" w:lineRule="auto"/>
        <w:ind w:left="360"/>
        <w:rPr>
          <w:rFonts w:cstheme="minorHAnsi"/>
        </w:rPr>
      </w:pPr>
      <w:r>
        <w:rPr>
          <w:rFonts w:cstheme="minorHAnsi"/>
        </w:rPr>
        <w:t>_ 7. extremely severe</w:t>
      </w:r>
    </w:p>
    <w:p w14:paraId="20E7FD51" w14:textId="77777777" w:rsidR="003D179D" w:rsidRDefault="003D179D"/>
    <w:p w14:paraId="7EEDCE95" w14:textId="257FEBC0" w:rsidR="003D179D" w:rsidRPr="00532288" w:rsidRDefault="003D179D" w:rsidP="003D179D">
      <w:pPr>
        <w:tabs>
          <w:tab w:val="left" w:pos="2160"/>
        </w:tabs>
        <w:spacing w:after="0" w:line="240" w:lineRule="auto"/>
        <w:rPr>
          <w:b/>
          <w:bCs/>
        </w:rPr>
      </w:pPr>
      <w:r>
        <w:rPr>
          <w:b/>
          <w:bCs/>
        </w:rPr>
        <w:t>23. Motor hyperactivity</w:t>
      </w:r>
    </w:p>
    <w:p w14:paraId="041B393F" w14:textId="77777777" w:rsidR="003D179D" w:rsidRDefault="003D179D" w:rsidP="003D179D">
      <w:pPr>
        <w:tabs>
          <w:tab w:val="left" w:pos="2160"/>
        </w:tabs>
        <w:spacing w:after="0" w:line="240" w:lineRule="auto"/>
        <w:ind w:left="360"/>
        <w:rPr>
          <w:rFonts w:cstheme="minorHAnsi"/>
        </w:rPr>
      </w:pPr>
      <w:r>
        <w:rPr>
          <w:rFonts w:cstheme="minorHAnsi"/>
        </w:rPr>
        <w:t>_ 0. not assessed</w:t>
      </w:r>
    </w:p>
    <w:p w14:paraId="236FD6F8" w14:textId="77777777" w:rsidR="003D179D" w:rsidRDefault="003D179D" w:rsidP="003D179D">
      <w:pPr>
        <w:tabs>
          <w:tab w:val="left" w:pos="2160"/>
        </w:tabs>
        <w:spacing w:after="0" w:line="240" w:lineRule="auto"/>
        <w:ind w:left="360"/>
        <w:rPr>
          <w:rFonts w:cstheme="minorHAnsi"/>
        </w:rPr>
      </w:pPr>
      <w:r>
        <w:rPr>
          <w:rFonts w:cstheme="minorHAnsi"/>
        </w:rPr>
        <w:t>_ 1. not present</w:t>
      </w:r>
    </w:p>
    <w:p w14:paraId="14969A99" w14:textId="77777777" w:rsidR="003D179D" w:rsidRDefault="003D179D" w:rsidP="003D179D">
      <w:pPr>
        <w:tabs>
          <w:tab w:val="left" w:pos="2160"/>
        </w:tabs>
        <w:spacing w:after="0" w:line="240" w:lineRule="auto"/>
        <w:ind w:left="360"/>
        <w:rPr>
          <w:rFonts w:cstheme="minorHAnsi"/>
        </w:rPr>
      </w:pPr>
      <w:r>
        <w:rPr>
          <w:rFonts w:cstheme="minorHAnsi"/>
        </w:rPr>
        <w:t>_ 2. very mild</w:t>
      </w:r>
    </w:p>
    <w:p w14:paraId="70B5A364" w14:textId="77777777" w:rsidR="003D179D" w:rsidRDefault="003D179D" w:rsidP="003D179D">
      <w:pPr>
        <w:tabs>
          <w:tab w:val="left" w:pos="2160"/>
        </w:tabs>
        <w:spacing w:after="0" w:line="240" w:lineRule="auto"/>
        <w:ind w:left="360"/>
        <w:rPr>
          <w:rFonts w:cstheme="minorHAnsi"/>
        </w:rPr>
      </w:pPr>
      <w:r>
        <w:rPr>
          <w:rFonts w:cstheme="minorHAnsi"/>
        </w:rPr>
        <w:t>_ 3. mild</w:t>
      </w:r>
    </w:p>
    <w:p w14:paraId="034A1BEF" w14:textId="77777777" w:rsidR="003D179D" w:rsidRDefault="003D179D" w:rsidP="003D179D">
      <w:pPr>
        <w:tabs>
          <w:tab w:val="left" w:pos="2160"/>
        </w:tabs>
        <w:spacing w:after="0" w:line="240" w:lineRule="auto"/>
        <w:ind w:left="360"/>
        <w:rPr>
          <w:rFonts w:cstheme="minorHAnsi"/>
        </w:rPr>
      </w:pPr>
      <w:r>
        <w:rPr>
          <w:rFonts w:cstheme="minorHAnsi"/>
        </w:rPr>
        <w:t>_ 4. moderate</w:t>
      </w:r>
    </w:p>
    <w:p w14:paraId="4D1E42D1" w14:textId="77777777" w:rsidR="003D179D" w:rsidRDefault="003D179D" w:rsidP="003D179D">
      <w:pPr>
        <w:tabs>
          <w:tab w:val="left" w:pos="2160"/>
        </w:tabs>
        <w:spacing w:after="0" w:line="240" w:lineRule="auto"/>
        <w:ind w:left="360"/>
        <w:rPr>
          <w:rFonts w:cstheme="minorHAnsi"/>
        </w:rPr>
      </w:pPr>
      <w:r>
        <w:rPr>
          <w:rFonts w:cstheme="minorHAnsi"/>
        </w:rPr>
        <w:t>_ 5. moderately severe</w:t>
      </w:r>
    </w:p>
    <w:p w14:paraId="1CF61F1A" w14:textId="77777777" w:rsidR="003D179D" w:rsidRDefault="003D179D" w:rsidP="003D179D">
      <w:pPr>
        <w:tabs>
          <w:tab w:val="left" w:pos="2160"/>
        </w:tabs>
        <w:spacing w:after="0" w:line="240" w:lineRule="auto"/>
        <w:ind w:left="360"/>
        <w:rPr>
          <w:rFonts w:cstheme="minorHAnsi"/>
        </w:rPr>
      </w:pPr>
      <w:r>
        <w:rPr>
          <w:rFonts w:cstheme="minorHAnsi"/>
        </w:rPr>
        <w:t>_ 6. severe</w:t>
      </w:r>
    </w:p>
    <w:p w14:paraId="2913E464" w14:textId="77777777" w:rsidR="003D179D" w:rsidRDefault="003D179D" w:rsidP="003D179D">
      <w:pPr>
        <w:tabs>
          <w:tab w:val="left" w:pos="2160"/>
        </w:tabs>
        <w:spacing w:after="0" w:line="240" w:lineRule="auto"/>
        <w:ind w:left="360"/>
        <w:rPr>
          <w:rFonts w:cstheme="minorHAnsi"/>
        </w:rPr>
      </w:pPr>
      <w:r>
        <w:rPr>
          <w:rFonts w:cstheme="minorHAnsi"/>
        </w:rPr>
        <w:t>_ 7. extremely severe</w:t>
      </w:r>
    </w:p>
    <w:p w14:paraId="5A5B201A" w14:textId="77777777" w:rsidR="003D179D" w:rsidRDefault="003D179D"/>
    <w:p w14:paraId="74EB59E3" w14:textId="5D672191" w:rsidR="003D179D" w:rsidRPr="00532288" w:rsidRDefault="003D179D" w:rsidP="003D179D">
      <w:pPr>
        <w:tabs>
          <w:tab w:val="left" w:pos="2160"/>
        </w:tabs>
        <w:spacing w:after="0" w:line="240" w:lineRule="auto"/>
        <w:rPr>
          <w:b/>
          <w:bCs/>
        </w:rPr>
      </w:pPr>
      <w:r>
        <w:rPr>
          <w:b/>
          <w:bCs/>
        </w:rPr>
        <w:t>24. Mannerisms and posturing</w:t>
      </w:r>
    </w:p>
    <w:p w14:paraId="03E44E82" w14:textId="77777777" w:rsidR="003D179D" w:rsidRDefault="003D179D" w:rsidP="003D179D">
      <w:pPr>
        <w:tabs>
          <w:tab w:val="left" w:pos="2160"/>
        </w:tabs>
        <w:spacing w:after="0" w:line="240" w:lineRule="auto"/>
        <w:ind w:left="360"/>
        <w:rPr>
          <w:rFonts w:cstheme="minorHAnsi"/>
        </w:rPr>
      </w:pPr>
      <w:r>
        <w:rPr>
          <w:rFonts w:cstheme="minorHAnsi"/>
        </w:rPr>
        <w:t>_ 0. not assessed</w:t>
      </w:r>
    </w:p>
    <w:p w14:paraId="68A47A36" w14:textId="77777777" w:rsidR="003D179D" w:rsidRDefault="003D179D" w:rsidP="003D179D">
      <w:pPr>
        <w:tabs>
          <w:tab w:val="left" w:pos="2160"/>
        </w:tabs>
        <w:spacing w:after="0" w:line="240" w:lineRule="auto"/>
        <w:ind w:left="360"/>
        <w:rPr>
          <w:rFonts w:cstheme="minorHAnsi"/>
        </w:rPr>
      </w:pPr>
      <w:r>
        <w:rPr>
          <w:rFonts w:cstheme="minorHAnsi"/>
        </w:rPr>
        <w:t>_ 1. not present</w:t>
      </w:r>
    </w:p>
    <w:p w14:paraId="08F1512C" w14:textId="77777777" w:rsidR="003D179D" w:rsidRDefault="003D179D" w:rsidP="003D179D">
      <w:pPr>
        <w:tabs>
          <w:tab w:val="left" w:pos="2160"/>
        </w:tabs>
        <w:spacing w:after="0" w:line="240" w:lineRule="auto"/>
        <w:ind w:left="360"/>
        <w:rPr>
          <w:rFonts w:cstheme="minorHAnsi"/>
        </w:rPr>
      </w:pPr>
      <w:r>
        <w:rPr>
          <w:rFonts w:cstheme="minorHAnsi"/>
        </w:rPr>
        <w:t>_ 2. very mild</w:t>
      </w:r>
    </w:p>
    <w:p w14:paraId="2CC3B983" w14:textId="77777777" w:rsidR="003D179D" w:rsidRDefault="003D179D" w:rsidP="003D179D">
      <w:pPr>
        <w:tabs>
          <w:tab w:val="left" w:pos="2160"/>
        </w:tabs>
        <w:spacing w:after="0" w:line="240" w:lineRule="auto"/>
        <w:ind w:left="360"/>
        <w:rPr>
          <w:rFonts w:cstheme="minorHAnsi"/>
        </w:rPr>
      </w:pPr>
      <w:r>
        <w:rPr>
          <w:rFonts w:cstheme="minorHAnsi"/>
        </w:rPr>
        <w:t>_ 3. mild</w:t>
      </w:r>
    </w:p>
    <w:p w14:paraId="6BB096BA" w14:textId="77777777" w:rsidR="003D179D" w:rsidRDefault="003D179D" w:rsidP="003D179D">
      <w:pPr>
        <w:tabs>
          <w:tab w:val="left" w:pos="2160"/>
        </w:tabs>
        <w:spacing w:after="0" w:line="240" w:lineRule="auto"/>
        <w:ind w:left="360"/>
        <w:rPr>
          <w:rFonts w:cstheme="minorHAnsi"/>
        </w:rPr>
      </w:pPr>
      <w:r>
        <w:rPr>
          <w:rFonts w:cstheme="minorHAnsi"/>
        </w:rPr>
        <w:t>_ 4. moderate</w:t>
      </w:r>
    </w:p>
    <w:p w14:paraId="709349FD" w14:textId="77777777" w:rsidR="003D179D" w:rsidRDefault="003D179D" w:rsidP="003D179D">
      <w:pPr>
        <w:tabs>
          <w:tab w:val="left" w:pos="2160"/>
        </w:tabs>
        <w:spacing w:after="0" w:line="240" w:lineRule="auto"/>
        <w:ind w:left="360"/>
        <w:rPr>
          <w:rFonts w:cstheme="minorHAnsi"/>
        </w:rPr>
      </w:pPr>
      <w:r>
        <w:rPr>
          <w:rFonts w:cstheme="minorHAnsi"/>
        </w:rPr>
        <w:t>_ 5. moderately severe</w:t>
      </w:r>
    </w:p>
    <w:p w14:paraId="5D8A68D1" w14:textId="77777777" w:rsidR="003D179D" w:rsidRDefault="003D179D" w:rsidP="003D179D">
      <w:pPr>
        <w:tabs>
          <w:tab w:val="left" w:pos="2160"/>
        </w:tabs>
        <w:spacing w:after="0" w:line="240" w:lineRule="auto"/>
        <w:ind w:left="360"/>
        <w:rPr>
          <w:rFonts w:cstheme="minorHAnsi"/>
        </w:rPr>
      </w:pPr>
      <w:r>
        <w:rPr>
          <w:rFonts w:cstheme="minorHAnsi"/>
        </w:rPr>
        <w:t>_ 6. severe</w:t>
      </w:r>
    </w:p>
    <w:p w14:paraId="21E40826" w14:textId="77777777" w:rsidR="003D179D" w:rsidRDefault="003D179D" w:rsidP="003D179D">
      <w:pPr>
        <w:tabs>
          <w:tab w:val="left" w:pos="2160"/>
        </w:tabs>
        <w:spacing w:after="0" w:line="240" w:lineRule="auto"/>
        <w:ind w:left="360"/>
        <w:rPr>
          <w:rFonts w:cstheme="minorHAnsi"/>
        </w:rPr>
      </w:pPr>
      <w:r>
        <w:rPr>
          <w:rFonts w:cstheme="minorHAnsi"/>
        </w:rPr>
        <w:t>_ 7. extremely severe</w:t>
      </w:r>
    </w:p>
    <w:p w14:paraId="35E38E3D" w14:textId="77777777" w:rsidR="003D179D" w:rsidRDefault="003D179D"/>
    <w:p w14:paraId="781ECB95" w14:textId="77777777" w:rsidR="003D179D" w:rsidRDefault="003D179D"/>
    <w:p w14:paraId="34348F7E" w14:textId="77777777" w:rsidR="003D179D" w:rsidRDefault="003D179D"/>
    <w:p w14:paraId="50B61623" w14:textId="0E10EE5F" w:rsidR="00454709" w:rsidRPr="00C52C66" w:rsidRDefault="00532288" w:rsidP="00F01217">
      <w:pPr>
        <w:spacing w:after="0" w:line="240" w:lineRule="auto"/>
      </w:pPr>
      <w:r>
        <w:br w:type="page"/>
      </w:r>
      <w:r w:rsidR="00454709" w:rsidRPr="00C52C66">
        <w:rPr>
          <w:i/>
          <w:iCs/>
        </w:rPr>
        <w:lastRenderedPageBreak/>
        <w:t>Please refrain from providing the following to participants.</w:t>
      </w:r>
    </w:p>
    <w:p w14:paraId="32A09C11" w14:textId="37A5ECAE" w:rsidR="750A11E2" w:rsidRDefault="002A0C68" w:rsidP="009902B7">
      <w:pPr>
        <w:spacing w:after="0" w:line="240" w:lineRule="auto"/>
      </w:pPr>
      <w:r>
        <w:t>Notes</w:t>
      </w:r>
      <w:r w:rsidR="007C7637">
        <w:t>:</w:t>
      </w:r>
    </w:p>
    <w:p w14:paraId="674106A4" w14:textId="7069E36C" w:rsidR="00532288" w:rsidRDefault="00532288" w:rsidP="009902B7">
      <w:pPr>
        <w:spacing w:after="0" w:line="240" w:lineRule="auto"/>
      </w:pPr>
      <w:r>
        <w:t xml:space="preserve">This is not a </w:t>
      </w:r>
      <w:r w:rsidR="004B3B7A">
        <w:t>patient-facing</w:t>
      </w:r>
      <w:r>
        <w:t xml:space="preserve"> questionnaire.</w:t>
      </w:r>
      <w:r w:rsidR="004B3B7A">
        <w:t xml:space="preserve"> It is based on clinician’s interview of the patient and observation of the patient’s behavior. The patient’s family can also provide information about behaviors.</w:t>
      </w:r>
    </w:p>
    <w:p w14:paraId="2744434F" w14:textId="77777777" w:rsidR="00416421" w:rsidRDefault="00416421" w:rsidP="009902B7">
      <w:pPr>
        <w:spacing w:after="0" w:line="240" w:lineRule="auto"/>
      </w:pPr>
    </w:p>
    <w:p w14:paraId="116E9472" w14:textId="77777777" w:rsidR="00416421" w:rsidRDefault="00416421" w:rsidP="00416421">
      <w:r w:rsidRPr="003D179D">
        <w:t xml:space="preserve">The following consists of four of the above constructs being measured: For the following selected items, rate items based on patient’s self-report. </w:t>
      </w:r>
    </w:p>
    <w:p w14:paraId="5A418266" w14:textId="32ED9CC7" w:rsidR="00416421" w:rsidRDefault="00F01217" w:rsidP="00416421">
      <w:pPr>
        <w:spacing w:after="0" w:line="240" w:lineRule="auto"/>
      </w:pPr>
      <w:r>
        <w:rPr>
          <w:b/>
          <w:bCs/>
        </w:rPr>
        <w:t xml:space="preserve">(#4) </w:t>
      </w:r>
      <w:r w:rsidR="00416421" w:rsidRPr="00416421">
        <w:rPr>
          <w:b/>
          <w:bCs/>
        </w:rPr>
        <w:t>Suicidality</w:t>
      </w:r>
      <w:r w:rsidR="00416421">
        <w:t>: Expressed desire, intent or actions to harm or kill self.</w:t>
      </w:r>
    </w:p>
    <w:p w14:paraId="1E346A9C" w14:textId="77777777" w:rsidR="00416421" w:rsidRPr="000E6E34" w:rsidRDefault="00416421" w:rsidP="00416421">
      <w:pPr>
        <w:pStyle w:val="ListParagraph"/>
        <w:numPr>
          <w:ilvl w:val="0"/>
          <w:numId w:val="5"/>
        </w:numPr>
        <w:spacing w:after="0" w:line="240" w:lineRule="auto"/>
        <w:rPr>
          <w:i/>
          <w:iCs/>
        </w:rPr>
      </w:pPr>
      <w:r w:rsidRPr="000E6E34">
        <w:rPr>
          <w:i/>
          <w:iCs/>
        </w:rPr>
        <w:t xml:space="preserve">Have you felt that life wasn’t worth living? Have you thought about harming or killing yourself? Have you felt tired of living or as though you would be better off dead? Have you ever felt like ending it all? </w:t>
      </w:r>
    </w:p>
    <w:p w14:paraId="5BEA9732" w14:textId="77777777" w:rsidR="00416421" w:rsidRDefault="00416421" w:rsidP="00416421">
      <w:pPr>
        <w:pStyle w:val="ListParagraph"/>
        <w:numPr>
          <w:ilvl w:val="0"/>
          <w:numId w:val="5"/>
        </w:numPr>
        <w:spacing w:after="0" w:line="240" w:lineRule="auto"/>
      </w:pPr>
      <w:r w:rsidRPr="000E6E34">
        <w:rPr>
          <w:i/>
          <w:iCs/>
        </w:rPr>
        <w:t>[If patient reports suicidal ideation, ask the following:] How often have you thought about [use patient’s description]? Did you [Do you] have a specific plan?</w:t>
      </w:r>
    </w:p>
    <w:p w14:paraId="51B73FAA" w14:textId="77777777" w:rsidR="00416421" w:rsidRDefault="00416421" w:rsidP="00416421">
      <w:pPr>
        <w:spacing w:after="0" w:line="240" w:lineRule="auto"/>
      </w:pPr>
    </w:p>
    <w:p w14:paraId="1159825E" w14:textId="77777777" w:rsidR="00F01217" w:rsidRDefault="00416421" w:rsidP="00F01217">
      <w:pPr>
        <w:spacing w:after="0" w:line="240" w:lineRule="auto"/>
        <w:ind w:left="720"/>
      </w:pPr>
      <w:r w:rsidRPr="000E6E34">
        <w:t xml:space="preserve">2 </w:t>
      </w:r>
      <w:r w:rsidRPr="000E6E34">
        <w:rPr>
          <w:b/>
          <w:bCs/>
        </w:rPr>
        <w:t>Very Mild</w:t>
      </w:r>
      <w:r w:rsidRPr="000E6E34">
        <w:t xml:space="preserve"> </w:t>
      </w:r>
      <w:r>
        <w:tab/>
      </w:r>
    </w:p>
    <w:p w14:paraId="7E12492D" w14:textId="3A956BE8" w:rsidR="00416421" w:rsidRDefault="00416421" w:rsidP="00F01217">
      <w:pPr>
        <w:spacing w:after="0" w:line="240" w:lineRule="auto"/>
        <w:ind w:left="720"/>
      </w:pPr>
      <w:r w:rsidRPr="000E6E34">
        <w:t xml:space="preserve">Occasional feelings of being tired of living. Not overt suicidal thoughts </w:t>
      </w:r>
    </w:p>
    <w:p w14:paraId="22D9A190" w14:textId="77777777" w:rsidR="00F01217" w:rsidRDefault="00F01217" w:rsidP="00F01217">
      <w:pPr>
        <w:spacing w:after="0" w:line="240" w:lineRule="auto"/>
        <w:ind w:left="720"/>
      </w:pPr>
    </w:p>
    <w:p w14:paraId="5B1FDA27" w14:textId="77777777" w:rsidR="00F01217" w:rsidRDefault="00416421" w:rsidP="00F01217">
      <w:pPr>
        <w:spacing w:after="0" w:line="240" w:lineRule="auto"/>
        <w:ind w:left="720"/>
      </w:pPr>
      <w:r w:rsidRPr="000E6E34">
        <w:t xml:space="preserve">3 </w:t>
      </w:r>
      <w:r w:rsidRPr="000E6E34">
        <w:rPr>
          <w:b/>
          <w:bCs/>
        </w:rPr>
        <w:t>Mild</w:t>
      </w:r>
      <w:r w:rsidRPr="000E6E34">
        <w:t xml:space="preserve"> </w:t>
      </w:r>
    </w:p>
    <w:p w14:paraId="1E8E3D2F" w14:textId="3715D1D6" w:rsidR="00416421" w:rsidRDefault="00416421" w:rsidP="00F01217">
      <w:pPr>
        <w:spacing w:after="0" w:line="240" w:lineRule="auto"/>
        <w:ind w:left="720"/>
      </w:pPr>
      <w:r w:rsidRPr="000E6E34">
        <w:t xml:space="preserve">Occasional suicidal thoughts without intent or specific plan OR he/she feels they would be better off dead. </w:t>
      </w:r>
    </w:p>
    <w:p w14:paraId="70AD4A90" w14:textId="77777777" w:rsidR="00F01217" w:rsidRDefault="00F01217" w:rsidP="00F01217">
      <w:pPr>
        <w:spacing w:after="0" w:line="240" w:lineRule="auto"/>
        <w:ind w:left="720"/>
      </w:pPr>
    </w:p>
    <w:p w14:paraId="741E13A1" w14:textId="77777777" w:rsidR="00F01217" w:rsidRDefault="00416421" w:rsidP="00F01217">
      <w:pPr>
        <w:spacing w:after="0" w:line="240" w:lineRule="auto"/>
        <w:ind w:left="720"/>
      </w:pPr>
      <w:r w:rsidRPr="000E6E34">
        <w:t xml:space="preserve">4 </w:t>
      </w:r>
      <w:r w:rsidRPr="000E6E34">
        <w:rPr>
          <w:b/>
          <w:bCs/>
        </w:rPr>
        <w:t>Moderate</w:t>
      </w:r>
      <w:r w:rsidRPr="000E6E34">
        <w:t xml:space="preserve"> </w:t>
      </w:r>
    </w:p>
    <w:p w14:paraId="51CDF509" w14:textId="35CF7DE9" w:rsidR="00416421" w:rsidRDefault="00416421" w:rsidP="00F01217">
      <w:pPr>
        <w:spacing w:after="0" w:line="240" w:lineRule="auto"/>
        <w:ind w:left="720"/>
      </w:pPr>
      <w:r w:rsidRPr="000E6E34">
        <w:t xml:space="preserve">Suicidal thoughts frequent without intent or plan </w:t>
      </w:r>
    </w:p>
    <w:p w14:paraId="07BA1B08" w14:textId="77777777" w:rsidR="00F01217" w:rsidRDefault="00F01217" w:rsidP="00F01217">
      <w:pPr>
        <w:spacing w:after="0" w:line="240" w:lineRule="auto"/>
        <w:ind w:left="720"/>
      </w:pPr>
    </w:p>
    <w:p w14:paraId="5E774648" w14:textId="77777777" w:rsidR="00F01217" w:rsidRDefault="00416421" w:rsidP="00F01217">
      <w:pPr>
        <w:spacing w:after="0" w:line="240" w:lineRule="auto"/>
        <w:ind w:left="720"/>
      </w:pPr>
      <w:r w:rsidRPr="000E6E34">
        <w:t xml:space="preserve">5 </w:t>
      </w:r>
      <w:r w:rsidRPr="000E6E34">
        <w:rPr>
          <w:b/>
          <w:bCs/>
        </w:rPr>
        <w:t>Moderately Severe</w:t>
      </w:r>
    </w:p>
    <w:p w14:paraId="653E469D" w14:textId="1E488086" w:rsidR="00416421" w:rsidRDefault="00416421" w:rsidP="00F01217">
      <w:pPr>
        <w:spacing w:after="0" w:line="240" w:lineRule="auto"/>
        <w:ind w:left="720"/>
      </w:pPr>
      <w:r w:rsidRPr="000E6E34">
        <w:t xml:space="preserve">Many fantasies of suicide by various methods. May seriously consider making an attempt with specific time and plan OR impulsive suicide attempt using non-lethal method or in full view of potential saviors. </w:t>
      </w:r>
    </w:p>
    <w:p w14:paraId="6AB96503" w14:textId="77777777" w:rsidR="00F01217" w:rsidRDefault="00F01217" w:rsidP="00F01217">
      <w:pPr>
        <w:spacing w:after="0" w:line="240" w:lineRule="auto"/>
        <w:ind w:left="720"/>
      </w:pPr>
    </w:p>
    <w:p w14:paraId="0BFA9961" w14:textId="77777777" w:rsidR="00F01217" w:rsidRDefault="00416421" w:rsidP="00F01217">
      <w:pPr>
        <w:spacing w:after="0" w:line="240" w:lineRule="auto"/>
        <w:ind w:left="720"/>
      </w:pPr>
      <w:r w:rsidRPr="000E6E34">
        <w:t xml:space="preserve">6 </w:t>
      </w:r>
      <w:r w:rsidRPr="000E6E34">
        <w:rPr>
          <w:b/>
          <w:bCs/>
        </w:rPr>
        <w:t>Severe</w:t>
      </w:r>
      <w:r w:rsidRPr="000E6E34">
        <w:t xml:space="preserve"> </w:t>
      </w:r>
    </w:p>
    <w:p w14:paraId="2127E7E7" w14:textId="71094720" w:rsidR="00416421" w:rsidRDefault="00416421" w:rsidP="00F01217">
      <w:pPr>
        <w:spacing w:after="0" w:line="240" w:lineRule="auto"/>
        <w:ind w:left="720"/>
      </w:pPr>
      <w:r w:rsidRPr="000E6E34">
        <w:t xml:space="preserve">Clearly wants to kill self. Searches for appropriate means and time, OR potentially serious suicide attempt with patient knowledge of possible rescue. </w:t>
      </w:r>
    </w:p>
    <w:p w14:paraId="10786D7C" w14:textId="77777777" w:rsidR="00F01217" w:rsidRDefault="00F01217" w:rsidP="00F01217">
      <w:pPr>
        <w:spacing w:after="0" w:line="240" w:lineRule="auto"/>
        <w:ind w:left="720"/>
      </w:pPr>
    </w:p>
    <w:p w14:paraId="776B019B" w14:textId="77777777" w:rsidR="00F01217" w:rsidRDefault="00416421" w:rsidP="00F01217">
      <w:pPr>
        <w:spacing w:after="0" w:line="240" w:lineRule="auto"/>
        <w:ind w:left="720"/>
      </w:pPr>
      <w:r w:rsidRPr="000E6E34">
        <w:t xml:space="preserve">7 </w:t>
      </w:r>
      <w:r w:rsidRPr="000E6E34">
        <w:rPr>
          <w:b/>
          <w:bCs/>
        </w:rPr>
        <w:t>Extremely Severe</w:t>
      </w:r>
      <w:r w:rsidRPr="000E6E34">
        <w:t xml:space="preserve"> </w:t>
      </w:r>
    </w:p>
    <w:p w14:paraId="12F84DDB" w14:textId="43C1A886" w:rsidR="00416421" w:rsidRDefault="00416421" w:rsidP="00F01217">
      <w:pPr>
        <w:spacing w:after="0" w:line="240" w:lineRule="auto"/>
        <w:ind w:left="720"/>
      </w:pPr>
      <w:r w:rsidRPr="000E6E34">
        <w:t>Specific suicidal plan and intent (e.g., “as soon as _______. I will do it by doing X”), OR suicide attempt characterized by plan patient thought was lethal or attempt in secluded environment.</w:t>
      </w:r>
    </w:p>
    <w:p w14:paraId="5ACF823B" w14:textId="77777777" w:rsidR="00416421" w:rsidRDefault="00416421" w:rsidP="00416421">
      <w:pPr>
        <w:spacing w:after="0" w:line="240" w:lineRule="auto"/>
      </w:pPr>
    </w:p>
    <w:p w14:paraId="76546109" w14:textId="77777777" w:rsidR="0056025F" w:rsidRDefault="0056025F">
      <w:pPr>
        <w:rPr>
          <w:b/>
          <w:bCs/>
        </w:rPr>
      </w:pPr>
      <w:r>
        <w:rPr>
          <w:b/>
          <w:bCs/>
        </w:rPr>
        <w:br w:type="page"/>
      </w:r>
    </w:p>
    <w:p w14:paraId="65C3E9B2" w14:textId="6E52B771" w:rsidR="00416421" w:rsidRDefault="00F01217" w:rsidP="00416421">
      <w:pPr>
        <w:spacing w:after="0" w:line="240" w:lineRule="auto"/>
      </w:pPr>
      <w:r w:rsidRPr="00F01217">
        <w:rPr>
          <w:b/>
          <w:bCs/>
        </w:rPr>
        <w:lastRenderedPageBreak/>
        <w:t xml:space="preserve">(#10) </w:t>
      </w:r>
      <w:r w:rsidR="00416421" w:rsidRPr="00F01217">
        <w:rPr>
          <w:b/>
          <w:bCs/>
        </w:rPr>
        <w:t>Hallucinations</w:t>
      </w:r>
      <w:r w:rsidR="00416421" w:rsidRPr="000E6E34">
        <w:t>: Reports of perceptual experiences in the absence of relevant external stimuli. When rating degree to which functioning is disrupted by hallucinations, include preoccupation with the content and experience of the hallucinations, as well as functioning disrupted by acting out on the hallucinatory content (e.g., engaging in deviant behavior due to command hallucinations). Include thoughts aloud (“</w:t>
      </w:r>
      <w:proofErr w:type="spellStart"/>
      <w:r w:rsidR="00416421" w:rsidRPr="000E6E34">
        <w:t>gedankenlautwerden</w:t>
      </w:r>
      <w:proofErr w:type="spellEnd"/>
      <w:r w:rsidR="00416421" w:rsidRPr="000E6E34">
        <w:t xml:space="preserve">”) or </w:t>
      </w:r>
      <w:proofErr w:type="spellStart"/>
      <w:r w:rsidR="00416421" w:rsidRPr="000E6E34">
        <w:t>pseudohallucinations</w:t>
      </w:r>
      <w:proofErr w:type="spellEnd"/>
      <w:r w:rsidR="00416421" w:rsidRPr="000E6E34">
        <w:t xml:space="preserve"> (e.g., hears a voice inside heard) if a voice quality is present. </w:t>
      </w:r>
    </w:p>
    <w:p w14:paraId="27E950D2" w14:textId="77777777" w:rsidR="00416421" w:rsidRDefault="00416421" w:rsidP="00416421">
      <w:pPr>
        <w:spacing w:after="0" w:line="240" w:lineRule="auto"/>
      </w:pPr>
    </w:p>
    <w:p w14:paraId="3CCE4522" w14:textId="77777777" w:rsidR="00416421" w:rsidRPr="00F01217" w:rsidRDefault="00416421" w:rsidP="00F01217">
      <w:pPr>
        <w:pStyle w:val="ListParagraph"/>
        <w:numPr>
          <w:ilvl w:val="0"/>
          <w:numId w:val="8"/>
        </w:numPr>
        <w:spacing w:after="0" w:line="240" w:lineRule="auto"/>
        <w:rPr>
          <w:i/>
          <w:iCs/>
        </w:rPr>
      </w:pPr>
      <w:r w:rsidRPr="00F01217">
        <w:rPr>
          <w:i/>
          <w:iCs/>
        </w:rPr>
        <w:t xml:space="preserve">Do you ever seem to hear your name being called? </w:t>
      </w:r>
    </w:p>
    <w:p w14:paraId="503EEFB5" w14:textId="77777777" w:rsidR="00416421" w:rsidRPr="00F01217" w:rsidRDefault="00416421" w:rsidP="00F01217">
      <w:pPr>
        <w:pStyle w:val="ListParagraph"/>
        <w:numPr>
          <w:ilvl w:val="0"/>
          <w:numId w:val="8"/>
        </w:numPr>
        <w:spacing w:after="0" w:line="240" w:lineRule="auto"/>
        <w:rPr>
          <w:i/>
          <w:iCs/>
        </w:rPr>
      </w:pPr>
      <w:r w:rsidRPr="00F01217">
        <w:rPr>
          <w:i/>
          <w:iCs/>
        </w:rPr>
        <w:t xml:space="preserve">Have you heard any sounds or people talking to you or about you when there has been nobody around? [If hears voices:] What does the voice/voices say? Did it have a voice quality? </w:t>
      </w:r>
    </w:p>
    <w:p w14:paraId="197EE21A" w14:textId="77777777" w:rsidR="00416421" w:rsidRPr="00F01217" w:rsidRDefault="00416421" w:rsidP="00F01217">
      <w:pPr>
        <w:pStyle w:val="ListParagraph"/>
        <w:numPr>
          <w:ilvl w:val="0"/>
          <w:numId w:val="8"/>
        </w:numPr>
        <w:spacing w:after="0" w:line="240" w:lineRule="auto"/>
        <w:rPr>
          <w:i/>
          <w:iCs/>
        </w:rPr>
      </w:pPr>
      <w:r w:rsidRPr="00F01217">
        <w:rPr>
          <w:i/>
          <w:iCs/>
        </w:rPr>
        <w:t xml:space="preserve">Do you ever have visions or see things that others do not see? What about smell odors that others do not smell? </w:t>
      </w:r>
    </w:p>
    <w:p w14:paraId="33B4AFC6" w14:textId="77777777" w:rsidR="00416421" w:rsidRPr="00F01217" w:rsidRDefault="00416421" w:rsidP="00F01217">
      <w:pPr>
        <w:pStyle w:val="ListParagraph"/>
        <w:numPr>
          <w:ilvl w:val="0"/>
          <w:numId w:val="8"/>
        </w:numPr>
        <w:spacing w:after="0" w:line="240" w:lineRule="auto"/>
        <w:rPr>
          <w:i/>
          <w:iCs/>
        </w:rPr>
      </w:pPr>
      <w:r w:rsidRPr="00F01217">
        <w:rPr>
          <w:i/>
          <w:iCs/>
        </w:rPr>
        <w:t xml:space="preserve">[If the patient reports hallucinations, ask the following]: Have these experiences interfered with your ability to perform your usual activities/work? How do you explain them? How often do they occur? </w:t>
      </w:r>
    </w:p>
    <w:p w14:paraId="35C81ED7" w14:textId="77777777" w:rsidR="00416421" w:rsidRDefault="00416421" w:rsidP="00416421">
      <w:pPr>
        <w:spacing w:after="0" w:line="240" w:lineRule="auto"/>
      </w:pPr>
    </w:p>
    <w:p w14:paraId="0C60AF76" w14:textId="77777777" w:rsidR="00F01217" w:rsidRDefault="00416421" w:rsidP="00F01217">
      <w:pPr>
        <w:spacing w:after="0" w:line="240" w:lineRule="auto"/>
        <w:ind w:left="360"/>
      </w:pPr>
      <w:r w:rsidRPr="000E6E34">
        <w:t xml:space="preserve">2 </w:t>
      </w:r>
      <w:r w:rsidRPr="00416421">
        <w:rPr>
          <w:b/>
          <w:bCs/>
        </w:rPr>
        <w:t>Very Mild</w:t>
      </w:r>
      <w:r w:rsidRPr="000E6E34">
        <w:t xml:space="preserve"> </w:t>
      </w:r>
    </w:p>
    <w:p w14:paraId="5953E4C3" w14:textId="7CCAD52A" w:rsidR="00416421" w:rsidRDefault="00416421" w:rsidP="00F01217">
      <w:pPr>
        <w:spacing w:after="0" w:line="240" w:lineRule="auto"/>
        <w:ind w:left="360"/>
      </w:pPr>
      <w:r w:rsidRPr="000E6E34">
        <w:t xml:space="preserve">While resting or going to sleep, sees visions, smells odors, or hears voices, sounds or whispers in the absence of external stimulation, but no impairment in functioning. </w:t>
      </w:r>
    </w:p>
    <w:p w14:paraId="221C7F06" w14:textId="77777777" w:rsidR="00F01217" w:rsidRDefault="00F01217" w:rsidP="00F01217">
      <w:pPr>
        <w:spacing w:after="0" w:line="240" w:lineRule="auto"/>
        <w:ind w:left="360"/>
      </w:pPr>
    </w:p>
    <w:p w14:paraId="32DE65A8" w14:textId="77777777" w:rsidR="00F01217" w:rsidRDefault="00416421" w:rsidP="00F01217">
      <w:pPr>
        <w:spacing w:after="0" w:line="240" w:lineRule="auto"/>
        <w:ind w:left="360"/>
      </w:pPr>
      <w:r w:rsidRPr="000E6E34">
        <w:t xml:space="preserve">3 </w:t>
      </w:r>
      <w:r w:rsidRPr="00416421">
        <w:rPr>
          <w:b/>
          <w:bCs/>
        </w:rPr>
        <w:t>Mild</w:t>
      </w:r>
      <w:r w:rsidRPr="000E6E34">
        <w:t xml:space="preserve"> </w:t>
      </w:r>
    </w:p>
    <w:p w14:paraId="027BF1B3" w14:textId="06D84BBE" w:rsidR="00416421" w:rsidRDefault="00416421" w:rsidP="00F01217">
      <w:pPr>
        <w:spacing w:after="0" w:line="240" w:lineRule="auto"/>
        <w:ind w:left="360"/>
      </w:pPr>
      <w:r w:rsidRPr="000E6E34">
        <w:t xml:space="preserve">While in a clear state of consciousness, hears a voice calling the subject’s name, experiences nonverbal auditory hallucinations (e.g., sounds or whispers), formless visual hallucinations, or has sensory experiences in the presence of a modality-relevant stimulus (e.g., visual illusions) infrequently (e.g., 1-2 times per week) and with no functional impairment. </w:t>
      </w:r>
    </w:p>
    <w:p w14:paraId="16E030E8" w14:textId="77777777" w:rsidR="00F01217" w:rsidRDefault="00F01217" w:rsidP="00F01217">
      <w:pPr>
        <w:spacing w:after="0" w:line="240" w:lineRule="auto"/>
        <w:ind w:left="360"/>
      </w:pPr>
    </w:p>
    <w:p w14:paraId="4E0F17CD" w14:textId="77777777" w:rsidR="00F01217" w:rsidRDefault="00416421" w:rsidP="00F01217">
      <w:pPr>
        <w:spacing w:after="0" w:line="240" w:lineRule="auto"/>
        <w:ind w:left="360"/>
      </w:pPr>
      <w:r w:rsidRPr="000E6E34">
        <w:t xml:space="preserve">4 </w:t>
      </w:r>
      <w:r w:rsidRPr="00416421">
        <w:rPr>
          <w:b/>
          <w:bCs/>
        </w:rPr>
        <w:t>Moderate</w:t>
      </w:r>
      <w:r w:rsidRPr="000E6E34">
        <w:t xml:space="preserve"> </w:t>
      </w:r>
    </w:p>
    <w:p w14:paraId="67F3FFDF" w14:textId="5028F36A" w:rsidR="00416421" w:rsidRDefault="00416421" w:rsidP="00F01217">
      <w:pPr>
        <w:spacing w:after="0" w:line="240" w:lineRule="auto"/>
        <w:ind w:left="360"/>
      </w:pPr>
      <w:r w:rsidRPr="000E6E34">
        <w:t xml:space="preserve">Occasional verbal, visual, gustatory, olfactory, or tactile hallucinations with no functional impairment OR non-verbal auditory hallucinations/visual illusions more than infrequently or impairment. </w:t>
      </w:r>
    </w:p>
    <w:p w14:paraId="0A94CEE8" w14:textId="77777777" w:rsidR="00F01217" w:rsidRDefault="00F01217" w:rsidP="00F01217">
      <w:pPr>
        <w:spacing w:after="0" w:line="240" w:lineRule="auto"/>
        <w:ind w:left="360"/>
      </w:pPr>
    </w:p>
    <w:p w14:paraId="3C42C3DC" w14:textId="77777777" w:rsidR="00F01217" w:rsidRDefault="00416421" w:rsidP="00F01217">
      <w:pPr>
        <w:spacing w:after="0" w:line="240" w:lineRule="auto"/>
        <w:ind w:left="360"/>
      </w:pPr>
      <w:r w:rsidRPr="000E6E34">
        <w:t xml:space="preserve">5 </w:t>
      </w:r>
      <w:r w:rsidRPr="00416421">
        <w:rPr>
          <w:b/>
          <w:bCs/>
        </w:rPr>
        <w:t>Moderately Severe</w:t>
      </w:r>
      <w:r w:rsidRPr="000E6E34">
        <w:t xml:space="preserve"> </w:t>
      </w:r>
    </w:p>
    <w:p w14:paraId="16ABEF6C" w14:textId="66148517" w:rsidR="00416421" w:rsidRDefault="00416421" w:rsidP="00F01217">
      <w:pPr>
        <w:spacing w:after="0" w:line="240" w:lineRule="auto"/>
        <w:ind w:left="360"/>
      </w:pPr>
      <w:r w:rsidRPr="000E6E34">
        <w:t xml:space="preserve">Experiences daily hallucinations OR some areas of functioning are disrupted by hallucinations. </w:t>
      </w:r>
    </w:p>
    <w:p w14:paraId="0A931005" w14:textId="77777777" w:rsidR="00F01217" w:rsidRDefault="00F01217" w:rsidP="00F01217">
      <w:pPr>
        <w:spacing w:after="0" w:line="240" w:lineRule="auto"/>
        <w:ind w:left="360"/>
      </w:pPr>
    </w:p>
    <w:p w14:paraId="1C510635" w14:textId="6B67DCEB" w:rsidR="00F01217" w:rsidRDefault="00416421" w:rsidP="00F01217">
      <w:pPr>
        <w:spacing w:after="0" w:line="240" w:lineRule="auto"/>
        <w:ind w:left="360"/>
      </w:pPr>
      <w:r w:rsidRPr="000E6E34">
        <w:t xml:space="preserve">6 </w:t>
      </w:r>
      <w:r w:rsidRPr="00416421">
        <w:rPr>
          <w:b/>
          <w:bCs/>
        </w:rPr>
        <w:t>Severe</w:t>
      </w:r>
      <w:r w:rsidRPr="000E6E34">
        <w:t xml:space="preserve"> </w:t>
      </w:r>
    </w:p>
    <w:p w14:paraId="5D0CD1CF" w14:textId="5C6B52B6" w:rsidR="00416421" w:rsidRDefault="00416421" w:rsidP="00F01217">
      <w:pPr>
        <w:spacing w:after="0" w:line="240" w:lineRule="auto"/>
        <w:ind w:left="360"/>
      </w:pPr>
      <w:r w:rsidRPr="000E6E34">
        <w:t xml:space="preserve">Experiences verbal or visual hallucinations several times a day OR many areas of functioning are disrupted by these hallucinations. </w:t>
      </w:r>
    </w:p>
    <w:p w14:paraId="739D5040" w14:textId="77777777" w:rsidR="00F01217" w:rsidRDefault="00F01217" w:rsidP="00F01217">
      <w:pPr>
        <w:spacing w:after="0" w:line="240" w:lineRule="auto"/>
        <w:ind w:left="360"/>
      </w:pPr>
    </w:p>
    <w:p w14:paraId="34BFD455" w14:textId="3E418BCF" w:rsidR="00F01217" w:rsidRDefault="00416421" w:rsidP="00F01217">
      <w:pPr>
        <w:spacing w:after="0" w:line="240" w:lineRule="auto"/>
        <w:ind w:left="360"/>
      </w:pPr>
      <w:r w:rsidRPr="000E6E34">
        <w:t xml:space="preserve">7 </w:t>
      </w:r>
      <w:r w:rsidRPr="00416421">
        <w:rPr>
          <w:b/>
          <w:bCs/>
        </w:rPr>
        <w:t>Extremely Severe</w:t>
      </w:r>
      <w:r w:rsidRPr="000E6E34">
        <w:t xml:space="preserve"> </w:t>
      </w:r>
    </w:p>
    <w:p w14:paraId="4FD9C84B" w14:textId="4087CC92" w:rsidR="00416421" w:rsidRDefault="00416421" w:rsidP="00F01217">
      <w:pPr>
        <w:spacing w:after="0" w:line="240" w:lineRule="auto"/>
        <w:ind w:left="360"/>
      </w:pPr>
      <w:r w:rsidRPr="000E6E34">
        <w:t xml:space="preserve">Persistent verbal or visual hallucinations throughout the day OR most areas of functioning are disrupted by these hallucinations.  </w:t>
      </w:r>
    </w:p>
    <w:p w14:paraId="70E5B3C5" w14:textId="77777777" w:rsidR="00416421" w:rsidRDefault="00416421" w:rsidP="00416421">
      <w:pPr>
        <w:spacing w:after="0" w:line="240" w:lineRule="auto"/>
      </w:pPr>
    </w:p>
    <w:p w14:paraId="2038166F" w14:textId="77777777" w:rsidR="0056025F" w:rsidRDefault="0056025F">
      <w:pPr>
        <w:rPr>
          <w:b/>
          <w:bCs/>
        </w:rPr>
      </w:pPr>
      <w:r>
        <w:rPr>
          <w:b/>
          <w:bCs/>
        </w:rPr>
        <w:br w:type="page"/>
      </w:r>
    </w:p>
    <w:p w14:paraId="26BCF635" w14:textId="1E1B8132" w:rsidR="00F01217" w:rsidRDefault="00416421" w:rsidP="00416421">
      <w:pPr>
        <w:spacing w:after="0" w:line="240" w:lineRule="auto"/>
      </w:pPr>
      <w:r w:rsidRPr="00F01217">
        <w:rPr>
          <w:b/>
          <w:bCs/>
        </w:rPr>
        <w:lastRenderedPageBreak/>
        <w:t>(#11) Unusual Thought Content</w:t>
      </w:r>
      <w:r w:rsidRPr="00416421">
        <w:t xml:space="preserve">: Unusual, odd, strange or bizarre thought content. Rate the degree of unusualness, not the degree of disorganization of speech. Delusions are patently </w:t>
      </w:r>
      <w:proofErr w:type="spellStart"/>
      <w:r w:rsidRPr="00416421">
        <w:t>absurb</w:t>
      </w:r>
      <w:proofErr w:type="spellEnd"/>
      <w:r w:rsidRPr="00416421">
        <w:t xml:space="preserve">, clearly false or bizarre ideas that are expressed with partial or full conviction. Consider the patient to have full conviction if he/she has acted as though the delusional belief were true. Ideas of reference/persecution can be differentiated from delusions in that ideas are expressed with much doubt and contain more elements of reality. Include thought insertion, withdrawal and broadcast. Include grandiose, somatic and persecutory delusions even if rated elsewhere. </w:t>
      </w:r>
    </w:p>
    <w:p w14:paraId="78ED06BD" w14:textId="77777777" w:rsidR="00F01217" w:rsidRDefault="00F01217" w:rsidP="00416421">
      <w:pPr>
        <w:spacing w:after="0" w:line="240" w:lineRule="auto"/>
      </w:pPr>
    </w:p>
    <w:p w14:paraId="16F9CF9D" w14:textId="745586B6" w:rsidR="00F01217" w:rsidRPr="00F01217" w:rsidRDefault="00416421" w:rsidP="00F01217">
      <w:pPr>
        <w:pStyle w:val="ListParagraph"/>
        <w:numPr>
          <w:ilvl w:val="0"/>
          <w:numId w:val="6"/>
        </w:numPr>
        <w:spacing w:after="0" w:line="240" w:lineRule="auto"/>
        <w:rPr>
          <w:i/>
          <w:iCs/>
        </w:rPr>
      </w:pPr>
      <w:r w:rsidRPr="00F01217">
        <w:rPr>
          <w:i/>
          <w:iCs/>
        </w:rPr>
        <w:t xml:space="preserve">Have you been receiving any special messages from people or from the way things are arranged around you? Have you seen any reference to yourself on TV or in the newspaper? </w:t>
      </w:r>
      <w:r w:rsidR="00F01217" w:rsidRPr="00F01217">
        <w:rPr>
          <w:i/>
          <w:iCs/>
        </w:rPr>
        <w:br/>
      </w:r>
      <w:r w:rsidRPr="00F01217">
        <w:rPr>
          <w:i/>
          <w:iCs/>
        </w:rPr>
        <w:t xml:space="preserve">Can anyone read your mind? </w:t>
      </w:r>
      <w:r w:rsidR="00F01217" w:rsidRPr="00F01217">
        <w:rPr>
          <w:i/>
          <w:iCs/>
        </w:rPr>
        <w:br/>
      </w:r>
      <w:r w:rsidRPr="00F01217">
        <w:rPr>
          <w:i/>
          <w:iCs/>
        </w:rPr>
        <w:t xml:space="preserve">Do you have a special relationship with God? </w:t>
      </w:r>
    </w:p>
    <w:p w14:paraId="40C22D6D" w14:textId="77777777" w:rsidR="00F01217" w:rsidRPr="00F01217" w:rsidRDefault="00416421" w:rsidP="00F01217">
      <w:pPr>
        <w:pStyle w:val="ListParagraph"/>
        <w:numPr>
          <w:ilvl w:val="0"/>
          <w:numId w:val="6"/>
        </w:numPr>
        <w:spacing w:after="0" w:line="240" w:lineRule="auto"/>
        <w:rPr>
          <w:i/>
          <w:iCs/>
        </w:rPr>
      </w:pPr>
      <w:r w:rsidRPr="00F01217">
        <w:rPr>
          <w:i/>
          <w:iCs/>
        </w:rPr>
        <w:t xml:space="preserve">Is anything like electricity, X-rays, or radio waves affecting you? </w:t>
      </w:r>
    </w:p>
    <w:p w14:paraId="65F3D966" w14:textId="77777777" w:rsidR="00F01217" w:rsidRPr="00F01217" w:rsidRDefault="00416421" w:rsidP="00F01217">
      <w:pPr>
        <w:pStyle w:val="ListParagraph"/>
        <w:numPr>
          <w:ilvl w:val="0"/>
          <w:numId w:val="6"/>
        </w:numPr>
        <w:spacing w:after="0" w:line="240" w:lineRule="auto"/>
        <w:rPr>
          <w:i/>
          <w:iCs/>
        </w:rPr>
      </w:pPr>
      <w:r w:rsidRPr="00F01217">
        <w:rPr>
          <w:i/>
          <w:iCs/>
        </w:rPr>
        <w:t xml:space="preserve">Are thoughts put into your head that are not your own? </w:t>
      </w:r>
    </w:p>
    <w:p w14:paraId="1FE0D28B" w14:textId="20FBEF00" w:rsidR="00F01217" w:rsidRPr="00F01217" w:rsidRDefault="00416421" w:rsidP="00F01217">
      <w:pPr>
        <w:pStyle w:val="ListParagraph"/>
        <w:numPr>
          <w:ilvl w:val="0"/>
          <w:numId w:val="6"/>
        </w:numPr>
        <w:spacing w:after="0" w:line="240" w:lineRule="auto"/>
        <w:rPr>
          <w:i/>
          <w:iCs/>
        </w:rPr>
      </w:pPr>
      <w:r w:rsidRPr="00F01217">
        <w:rPr>
          <w:i/>
          <w:iCs/>
        </w:rPr>
        <w:t>Have you felt that you were under the control of another person or force?</w:t>
      </w:r>
      <w:r w:rsidR="00F01217" w:rsidRPr="00F01217">
        <w:rPr>
          <w:i/>
          <w:iCs/>
        </w:rPr>
        <w:br/>
      </w:r>
    </w:p>
    <w:p w14:paraId="0CA02DAB" w14:textId="77777777" w:rsidR="00F01217" w:rsidRPr="00F01217" w:rsidRDefault="00416421" w:rsidP="00F01217">
      <w:pPr>
        <w:pStyle w:val="ListParagraph"/>
        <w:numPr>
          <w:ilvl w:val="0"/>
          <w:numId w:val="6"/>
        </w:numPr>
        <w:spacing w:after="0" w:line="240" w:lineRule="auto"/>
        <w:rPr>
          <w:i/>
          <w:iCs/>
        </w:rPr>
      </w:pPr>
      <w:r w:rsidRPr="00F01217">
        <w:rPr>
          <w:i/>
          <w:iCs/>
        </w:rPr>
        <w:t xml:space="preserve">[If patient reports any odd ideas/delusions, ask the following]: How often do you think about [use patient’s description]? Have you told anyone about these experiences? How do you explain the things that have been happening [specific]? </w:t>
      </w:r>
    </w:p>
    <w:p w14:paraId="697D574D" w14:textId="77777777" w:rsidR="00F01217" w:rsidRDefault="00F01217" w:rsidP="00F01217">
      <w:pPr>
        <w:spacing w:after="0" w:line="240" w:lineRule="auto"/>
      </w:pPr>
    </w:p>
    <w:p w14:paraId="2521FC4E" w14:textId="77777777" w:rsidR="00F01217" w:rsidRDefault="00416421" w:rsidP="00F01217">
      <w:pPr>
        <w:spacing w:after="0" w:line="240" w:lineRule="auto"/>
        <w:ind w:left="720"/>
      </w:pPr>
      <w:r w:rsidRPr="00F01217">
        <w:rPr>
          <w:b/>
          <w:bCs/>
        </w:rPr>
        <w:t>2 Very Mild</w:t>
      </w:r>
    </w:p>
    <w:p w14:paraId="5C2547BA" w14:textId="23D9029F" w:rsidR="00F01217" w:rsidRDefault="00416421" w:rsidP="00F01217">
      <w:pPr>
        <w:spacing w:after="0" w:line="240" w:lineRule="auto"/>
        <w:ind w:left="720"/>
      </w:pPr>
      <w:r w:rsidRPr="00416421">
        <w:t xml:space="preserve">Ideas of references (people may stare or may laugh at him), ideas of persecution (people may mistreat him). Unusual beliefs in psychic powers, spirits, UFO’s, or unrealistic beliefs in one’s own abilities. Not strongly held. Some doubt. </w:t>
      </w:r>
    </w:p>
    <w:p w14:paraId="30E107FA" w14:textId="77777777" w:rsidR="00F01217" w:rsidRDefault="00F01217" w:rsidP="00F01217">
      <w:pPr>
        <w:spacing w:after="0" w:line="240" w:lineRule="auto"/>
        <w:ind w:left="720"/>
        <w:rPr>
          <w:b/>
          <w:bCs/>
        </w:rPr>
      </w:pPr>
    </w:p>
    <w:p w14:paraId="29070D8F" w14:textId="72DA043A" w:rsidR="00F01217" w:rsidRDefault="00416421" w:rsidP="00F01217">
      <w:pPr>
        <w:spacing w:after="0" w:line="240" w:lineRule="auto"/>
        <w:ind w:left="720"/>
      </w:pPr>
      <w:r w:rsidRPr="00F01217">
        <w:rPr>
          <w:b/>
          <w:bCs/>
        </w:rPr>
        <w:t>3 Mild</w:t>
      </w:r>
    </w:p>
    <w:p w14:paraId="0D59256D" w14:textId="3F6F39BE" w:rsidR="00F01217" w:rsidRDefault="00416421" w:rsidP="00F01217">
      <w:pPr>
        <w:spacing w:after="0" w:line="240" w:lineRule="auto"/>
        <w:ind w:left="720"/>
      </w:pPr>
      <w:r w:rsidRPr="00416421">
        <w:t xml:space="preserve">Same as 2, but degree of reality distortion is more severe as indicated by highly unusual ideas or greater conviction. Content may be typical of delusions (even bizarre), but without full conviction. The delusion does not seem to have fully formed, but is considered as one possible explanation for an unusual experience. </w:t>
      </w:r>
    </w:p>
    <w:p w14:paraId="2ECDC396" w14:textId="77777777" w:rsidR="00F01217" w:rsidRDefault="00F01217" w:rsidP="00F01217">
      <w:pPr>
        <w:spacing w:after="0" w:line="240" w:lineRule="auto"/>
        <w:ind w:left="720"/>
        <w:rPr>
          <w:b/>
          <w:bCs/>
        </w:rPr>
      </w:pPr>
    </w:p>
    <w:p w14:paraId="7343DA53" w14:textId="43FBD2AB" w:rsidR="00F01217" w:rsidRDefault="00416421" w:rsidP="00F01217">
      <w:pPr>
        <w:spacing w:after="0" w:line="240" w:lineRule="auto"/>
        <w:ind w:left="720"/>
      </w:pPr>
      <w:r w:rsidRPr="00F01217">
        <w:rPr>
          <w:b/>
          <w:bCs/>
        </w:rPr>
        <w:t>4 Moderate</w:t>
      </w:r>
      <w:r w:rsidRPr="00416421">
        <w:t xml:space="preserve"> </w:t>
      </w:r>
    </w:p>
    <w:p w14:paraId="62F3A94B" w14:textId="28F25216" w:rsidR="00F01217" w:rsidRDefault="00416421" w:rsidP="00F01217">
      <w:pPr>
        <w:spacing w:after="0" w:line="240" w:lineRule="auto"/>
        <w:ind w:left="720"/>
      </w:pPr>
      <w:r w:rsidRPr="00416421">
        <w:t xml:space="preserve">Delusion present but no preoccupation or functional impairment. May be an encapsulated delusion or a firmly endorsed absurd belief about past delusional circumstances. </w:t>
      </w:r>
    </w:p>
    <w:p w14:paraId="5A39F591" w14:textId="77777777" w:rsidR="00F01217" w:rsidRDefault="00F01217" w:rsidP="00F01217">
      <w:pPr>
        <w:spacing w:after="0" w:line="240" w:lineRule="auto"/>
        <w:ind w:left="720"/>
        <w:rPr>
          <w:b/>
          <w:bCs/>
        </w:rPr>
      </w:pPr>
    </w:p>
    <w:p w14:paraId="1FE34870" w14:textId="26D526B0" w:rsidR="00F01217" w:rsidRDefault="00416421" w:rsidP="00F01217">
      <w:pPr>
        <w:spacing w:after="0" w:line="240" w:lineRule="auto"/>
        <w:ind w:left="720"/>
      </w:pPr>
      <w:r w:rsidRPr="00F01217">
        <w:rPr>
          <w:b/>
          <w:bCs/>
        </w:rPr>
        <w:t>5 Moderately Severe</w:t>
      </w:r>
    </w:p>
    <w:p w14:paraId="495E499A" w14:textId="76366590" w:rsidR="00F01217" w:rsidRDefault="00416421" w:rsidP="00F01217">
      <w:pPr>
        <w:spacing w:after="0" w:line="240" w:lineRule="auto"/>
        <w:ind w:left="720"/>
      </w:pPr>
      <w:r w:rsidRPr="00416421">
        <w:t xml:space="preserve">Full delusion(s) present with some preoccupation OR some areas of functioning disrupted by delusional thinking. </w:t>
      </w:r>
    </w:p>
    <w:p w14:paraId="08C50FB1" w14:textId="77777777" w:rsidR="00F01217" w:rsidRDefault="00F01217" w:rsidP="00F01217">
      <w:pPr>
        <w:spacing w:after="0" w:line="240" w:lineRule="auto"/>
        <w:ind w:left="720"/>
        <w:rPr>
          <w:b/>
          <w:bCs/>
        </w:rPr>
      </w:pPr>
    </w:p>
    <w:p w14:paraId="5CE5C304" w14:textId="7C8EAE63" w:rsidR="00F01217" w:rsidRDefault="00416421" w:rsidP="00F01217">
      <w:pPr>
        <w:spacing w:after="0" w:line="240" w:lineRule="auto"/>
        <w:ind w:left="720"/>
      </w:pPr>
      <w:r w:rsidRPr="00F01217">
        <w:rPr>
          <w:b/>
          <w:bCs/>
        </w:rPr>
        <w:t>6 Severe</w:t>
      </w:r>
      <w:r w:rsidRPr="00416421">
        <w:t xml:space="preserve"> </w:t>
      </w:r>
    </w:p>
    <w:p w14:paraId="44AC4BE7" w14:textId="2C261F07" w:rsidR="00F01217" w:rsidRDefault="00416421" w:rsidP="00F01217">
      <w:pPr>
        <w:spacing w:after="0" w:line="240" w:lineRule="auto"/>
        <w:ind w:left="720"/>
      </w:pPr>
      <w:r w:rsidRPr="00416421">
        <w:t xml:space="preserve">Full delusion(s) present with much preoccupation OR many areas of functioning are disrupted by delusional thinking. </w:t>
      </w:r>
    </w:p>
    <w:p w14:paraId="5C8F0A3D" w14:textId="77777777" w:rsidR="00F01217" w:rsidRDefault="00F01217" w:rsidP="00F01217">
      <w:pPr>
        <w:spacing w:after="0" w:line="240" w:lineRule="auto"/>
        <w:ind w:left="720"/>
        <w:rPr>
          <w:b/>
          <w:bCs/>
        </w:rPr>
      </w:pPr>
    </w:p>
    <w:p w14:paraId="16A27E75" w14:textId="0AF7B95E" w:rsidR="00F01217" w:rsidRDefault="00416421" w:rsidP="00F01217">
      <w:pPr>
        <w:spacing w:after="0" w:line="240" w:lineRule="auto"/>
        <w:ind w:left="720"/>
      </w:pPr>
      <w:r w:rsidRPr="00F01217">
        <w:rPr>
          <w:b/>
          <w:bCs/>
        </w:rPr>
        <w:t>7 Extremely Severe</w:t>
      </w:r>
    </w:p>
    <w:p w14:paraId="64BA4523" w14:textId="7EEAF413" w:rsidR="00F01217" w:rsidRDefault="00416421" w:rsidP="00F01217">
      <w:pPr>
        <w:spacing w:after="0" w:line="240" w:lineRule="auto"/>
        <w:ind w:left="720"/>
      </w:pPr>
      <w:r w:rsidRPr="00416421">
        <w:lastRenderedPageBreak/>
        <w:t xml:space="preserve">Full delusion(s) present with almost total preoccupation OR most areas of functioning are disrupted by delusional thinking. </w:t>
      </w:r>
    </w:p>
    <w:p w14:paraId="3B52A643" w14:textId="77777777" w:rsidR="00F01217" w:rsidRDefault="00F01217" w:rsidP="00F01217">
      <w:pPr>
        <w:spacing w:after="0" w:line="240" w:lineRule="auto"/>
      </w:pPr>
    </w:p>
    <w:p w14:paraId="47A9A32C" w14:textId="77777777" w:rsidR="00F01217" w:rsidRDefault="00416421" w:rsidP="00F01217">
      <w:pPr>
        <w:spacing w:after="0" w:line="240" w:lineRule="auto"/>
      </w:pPr>
      <w:r w:rsidRPr="00F01217">
        <w:rPr>
          <w:b/>
          <w:bCs/>
        </w:rPr>
        <w:t>(#12) Bizarre Behavior</w:t>
      </w:r>
      <w:r w:rsidRPr="00416421">
        <w:t xml:space="preserve">: Reports of behaviors which are odd, unusual, or psychotically criminal. Not limited to interview period. Include inappropriate sexual behavior and inappropriate affect. </w:t>
      </w:r>
    </w:p>
    <w:p w14:paraId="71E3BFD3" w14:textId="77777777" w:rsidR="00F01217" w:rsidRDefault="00F01217" w:rsidP="00F01217">
      <w:pPr>
        <w:spacing w:after="0" w:line="240" w:lineRule="auto"/>
      </w:pPr>
    </w:p>
    <w:p w14:paraId="262D340A" w14:textId="77777777" w:rsidR="00F01217" w:rsidRPr="00F01217" w:rsidRDefault="00416421" w:rsidP="00F01217">
      <w:pPr>
        <w:pStyle w:val="ListParagraph"/>
        <w:numPr>
          <w:ilvl w:val="0"/>
          <w:numId w:val="7"/>
        </w:numPr>
        <w:spacing w:after="0" w:line="240" w:lineRule="auto"/>
        <w:rPr>
          <w:i/>
          <w:iCs/>
        </w:rPr>
      </w:pPr>
      <w:r w:rsidRPr="00F01217">
        <w:rPr>
          <w:i/>
          <w:iCs/>
        </w:rPr>
        <w:t xml:space="preserve">Have you done anything that has attracted the attention of others? </w:t>
      </w:r>
    </w:p>
    <w:p w14:paraId="307975AA" w14:textId="77777777" w:rsidR="00F01217" w:rsidRPr="00F01217" w:rsidRDefault="00416421" w:rsidP="00F01217">
      <w:pPr>
        <w:pStyle w:val="ListParagraph"/>
        <w:numPr>
          <w:ilvl w:val="0"/>
          <w:numId w:val="7"/>
        </w:numPr>
        <w:spacing w:after="0" w:line="240" w:lineRule="auto"/>
        <w:rPr>
          <w:i/>
          <w:iCs/>
        </w:rPr>
      </w:pPr>
      <w:r w:rsidRPr="00F01217">
        <w:rPr>
          <w:i/>
          <w:iCs/>
        </w:rPr>
        <w:t xml:space="preserve">Have you done anything that could have gotten you into trouble with the police? </w:t>
      </w:r>
    </w:p>
    <w:p w14:paraId="2A73CD8C" w14:textId="77777777" w:rsidR="00F01217" w:rsidRPr="00F01217" w:rsidRDefault="00416421" w:rsidP="00F01217">
      <w:pPr>
        <w:pStyle w:val="ListParagraph"/>
        <w:numPr>
          <w:ilvl w:val="0"/>
          <w:numId w:val="7"/>
        </w:numPr>
        <w:spacing w:after="0" w:line="240" w:lineRule="auto"/>
        <w:rPr>
          <w:i/>
          <w:iCs/>
        </w:rPr>
      </w:pPr>
      <w:r w:rsidRPr="00F01217">
        <w:rPr>
          <w:i/>
          <w:iCs/>
        </w:rPr>
        <w:t xml:space="preserve">Have you done anything that seemed unusual or disturbing to others? </w:t>
      </w:r>
    </w:p>
    <w:p w14:paraId="3D187849" w14:textId="77777777" w:rsidR="00F01217" w:rsidRDefault="00F01217" w:rsidP="00F01217">
      <w:pPr>
        <w:spacing w:after="0" w:line="240" w:lineRule="auto"/>
      </w:pPr>
    </w:p>
    <w:p w14:paraId="5AAE3645" w14:textId="77777777" w:rsidR="00933FF5" w:rsidRDefault="00933FF5" w:rsidP="00F01217">
      <w:pPr>
        <w:spacing w:after="0" w:line="240" w:lineRule="auto"/>
        <w:rPr>
          <w:b/>
          <w:bCs/>
        </w:rPr>
      </w:pPr>
    </w:p>
    <w:p w14:paraId="60E6F597" w14:textId="4B280E02" w:rsidR="00F01217" w:rsidRDefault="00416421" w:rsidP="00933FF5">
      <w:pPr>
        <w:spacing w:after="0" w:line="240" w:lineRule="auto"/>
        <w:ind w:left="720"/>
      </w:pPr>
      <w:r w:rsidRPr="00F01217">
        <w:rPr>
          <w:b/>
          <w:bCs/>
        </w:rPr>
        <w:t>2 Very Mild</w:t>
      </w:r>
    </w:p>
    <w:p w14:paraId="60CEB43C" w14:textId="38F9C428" w:rsidR="00F01217" w:rsidRDefault="00416421" w:rsidP="00933FF5">
      <w:pPr>
        <w:spacing w:after="0" w:line="240" w:lineRule="auto"/>
        <w:ind w:left="720"/>
      </w:pPr>
      <w:r w:rsidRPr="00416421">
        <w:t xml:space="preserve">Slightly odd or eccentric public behavior, e.g., occasionally giggles to self, fails to make appropriate eye contact, that does not seem to attract the attention of others OR unusual behavior conducted in private, e.g., innocuous rituals that would not attract the attention of others. </w:t>
      </w:r>
    </w:p>
    <w:p w14:paraId="016D68E9" w14:textId="77777777" w:rsidR="00933FF5" w:rsidRDefault="00933FF5" w:rsidP="00933FF5">
      <w:pPr>
        <w:spacing w:after="0" w:line="240" w:lineRule="auto"/>
        <w:ind w:left="720"/>
        <w:rPr>
          <w:b/>
          <w:bCs/>
        </w:rPr>
      </w:pPr>
    </w:p>
    <w:p w14:paraId="780873D0" w14:textId="6864E335" w:rsidR="00F01217" w:rsidRDefault="00416421" w:rsidP="00933FF5">
      <w:pPr>
        <w:spacing w:after="0" w:line="240" w:lineRule="auto"/>
        <w:ind w:left="720"/>
      </w:pPr>
      <w:r w:rsidRPr="00F01217">
        <w:rPr>
          <w:b/>
          <w:bCs/>
        </w:rPr>
        <w:t>3 Mild</w:t>
      </w:r>
      <w:r w:rsidRPr="00416421">
        <w:t xml:space="preserve"> </w:t>
      </w:r>
    </w:p>
    <w:p w14:paraId="19056FB3" w14:textId="21A2A7B4" w:rsidR="00F01217" w:rsidRDefault="00416421" w:rsidP="00933FF5">
      <w:pPr>
        <w:spacing w:after="0" w:line="240" w:lineRule="auto"/>
        <w:ind w:left="720"/>
      </w:pPr>
      <w:r w:rsidRPr="00416421">
        <w:t xml:space="preserve">Noticeably peculiar public behavior, e.g., inappropriately loud talking, makes inappropriate eye contact, OR private behavior that occasionally, but not always, attracts the attention of others, e.g., hoards food, conducts unusual rituals, wears gloves indoors. </w:t>
      </w:r>
    </w:p>
    <w:p w14:paraId="08CB6D16" w14:textId="77777777" w:rsidR="00933FF5" w:rsidRDefault="00933FF5" w:rsidP="00933FF5">
      <w:pPr>
        <w:spacing w:after="0" w:line="240" w:lineRule="auto"/>
        <w:ind w:left="720"/>
        <w:rPr>
          <w:b/>
          <w:bCs/>
        </w:rPr>
      </w:pPr>
    </w:p>
    <w:p w14:paraId="552A1E83" w14:textId="5D5E6166" w:rsidR="00F01217" w:rsidRDefault="00416421" w:rsidP="00933FF5">
      <w:pPr>
        <w:spacing w:after="0" w:line="240" w:lineRule="auto"/>
        <w:ind w:left="720"/>
      </w:pPr>
      <w:r w:rsidRPr="00F01217">
        <w:rPr>
          <w:b/>
          <w:bCs/>
        </w:rPr>
        <w:t>4 Moderate</w:t>
      </w:r>
      <w:r w:rsidRPr="00416421">
        <w:t xml:space="preserve"> </w:t>
      </w:r>
    </w:p>
    <w:p w14:paraId="526B5AF2" w14:textId="4E7AB978" w:rsidR="00F01217" w:rsidRDefault="00416421" w:rsidP="00933FF5">
      <w:pPr>
        <w:spacing w:after="0" w:line="240" w:lineRule="auto"/>
        <w:ind w:left="720"/>
      </w:pPr>
      <w:r w:rsidRPr="00416421">
        <w:t xml:space="preserve">Clearly bizarre behavior that attracts or would attract (if done privately) the attention or concern of others, but with no corrective intervention necessary. Behavior occurs occasionally, e.g., fixated staring into space for several minutes, talks back to voices once, inappropriate giggling/laughter on 1-2 occasions, talking loudly to self. </w:t>
      </w:r>
    </w:p>
    <w:p w14:paraId="3A4A81A5" w14:textId="77777777" w:rsidR="00933FF5" w:rsidRDefault="00933FF5" w:rsidP="00933FF5">
      <w:pPr>
        <w:spacing w:after="0" w:line="240" w:lineRule="auto"/>
        <w:ind w:left="720"/>
        <w:rPr>
          <w:b/>
          <w:bCs/>
        </w:rPr>
      </w:pPr>
    </w:p>
    <w:p w14:paraId="19871E1D" w14:textId="7F249A90" w:rsidR="00F01217" w:rsidRDefault="00416421" w:rsidP="00933FF5">
      <w:pPr>
        <w:spacing w:after="0" w:line="240" w:lineRule="auto"/>
        <w:ind w:left="720"/>
      </w:pPr>
      <w:r w:rsidRPr="00F01217">
        <w:rPr>
          <w:b/>
          <w:bCs/>
        </w:rPr>
        <w:t>5 Moderately Severe</w:t>
      </w:r>
      <w:r w:rsidRPr="00416421">
        <w:t xml:space="preserve"> </w:t>
      </w:r>
    </w:p>
    <w:p w14:paraId="639241AE" w14:textId="23128BBA" w:rsidR="00F01217" w:rsidRDefault="00416421" w:rsidP="00933FF5">
      <w:pPr>
        <w:spacing w:after="0" w:line="240" w:lineRule="auto"/>
        <w:ind w:left="720"/>
      </w:pPr>
      <w:r w:rsidRPr="00416421">
        <w:t xml:space="preserve">Clearly bizarre behavior that attracts or would attract (if done privately) the attention of others or the authorities, e.g., fixated staring in a socially disruptive way, frequent inappropriate giggling/laughter, occasionally responds to voices, or eats non-foods. </w:t>
      </w:r>
    </w:p>
    <w:p w14:paraId="10487B5E" w14:textId="77777777" w:rsidR="00933FF5" w:rsidRDefault="00933FF5" w:rsidP="00933FF5">
      <w:pPr>
        <w:spacing w:after="0" w:line="240" w:lineRule="auto"/>
        <w:ind w:left="720"/>
        <w:rPr>
          <w:b/>
          <w:bCs/>
        </w:rPr>
      </w:pPr>
    </w:p>
    <w:p w14:paraId="5ECC66A1" w14:textId="575C702E" w:rsidR="00F01217" w:rsidRDefault="00416421" w:rsidP="00933FF5">
      <w:pPr>
        <w:spacing w:after="0" w:line="240" w:lineRule="auto"/>
        <w:ind w:left="720"/>
      </w:pPr>
      <w:r w:rsidRPr="00F01217">
        <w:rPr>
          <w:b/>
          <w:bCs/>
        </w:rPr>
        <w:t>6 Severe</w:t>
      </w:r>
      <w:r w:rsidRPr="00416421">
        <w:t xml:space="preserve"> </w:t>
      </w:r>
    </w:p>
    <w:p w14:paraId="67E212FE" w14:textId="26712CB2" w:rsidR="00F01217" w:rsidRDefault="00416421" w:rsidP="00933FF5">
      <w:pPr>
        <w:spacing w:after="0" w:line="240" w:lineRule="auto"/>
        <w:ind w:left="720"/>
      </w:pPr>
      <w:r w:rsidRPr="00416421">
        <w:t xml:space="preserve">Bizarre behavior that attracts attention of others and intervention by authorities, e.g., directing traffic, public nudity, staring into space for long periods, carrying on a conversation with hallucinations, frequent inappropriate giggling/laughter. </w:t>
      </w:r>
    </w:p>
    <w:p w14:paraId="7D8D2DE1" w14:textId="77777777" w:rsidR="00933FF5" w:rsidRDefault="00933FF5" w:rsidP="00933FF5">
      <w:pPr>
        <w:spacing w:after="0" w:line="240" w:lineRule="auto"/>
        <w:ind w:left="720"/>
        <w:rPr>
          <w:b/>
          <w:bCs/>
        </w:rPr>
      </w:pPr>
    </w:p>
    <w:p w14:paraId="478F04B1" w14:textId="47B172C8" w:rsidR="00F01217" w:rsidRDefault="00416421" w:rsidP="00933FF5">
      <w:pPr>
        <w:spacing w:after="0" w:line="240" w:lineRule="auto"/>
        <w:ind w:left="720"/>
      </w:pPr>
      <w:r w:rsidRPr="00F01217">
        <w:rPr>
          <w:b/>
          <w:bCs/>
        </w:rPr>
        <w:t>7 Extremely Severe</w:t>
      </w:r>
      <w:r w:rsidRPr="00416421">
        <w:t xml:space="preserve"> </w:t>
      </w:r>
    </w:p>
    <w:p w14:paraId="52D35B9E" w14:textId="65AD61D5" w:rsidR="00416421" w:rsidRDefault="00416421" w:rsidP="00933FF5">
      <w:pPr>
        <w:spacing w:after="0" w:line="240" w:lineRule="auto"/>
        <w:ind w:left="720"/>
      </w:pPr>
      <w:r w:rsidRPr="00416421">
        <w:t>Serious crimes committed in a bizarre way that attract the attention of others and the control of authorities, e.g., sets fires and stares at flames OR almost constant bizarre behavior, e.g., inappropriate giggling/laughter, responds only to hallucinations</w:t>
      </w:r>
    </w:p>
    <w:p w14:paraId="4A1F3656" w14:textId="77777777" w:rsidR="00532288" w:rsidRDefault="00532288" w:rsidP="009902B7">
      <w:pPr>
        <w:spacing w:after="0" w:line="240" w:lineRule="auto"/>
      </w:pPr>
    </w:p>
    <w:p w14:paraId="048C272E" w14:textId="77777777" w:rsidR="00D105E6" w:rsidRDefault="00D105E6">
      <w:r>
        <w:br w:type="page"/>
      </w:r>
    </w:p>
    <w:p w14:paraId="1735389E" w14:textId="4ACBB92F" w:rsidR="004B3B7A" w:rsidRDefault="007C7637" w:rsidP="005C7EAF">
      <w:pPr>
        <w:spacing w:after="0" w:line="240" w:lineRule="auto"/>
      </w:pPr>
      <w:r>
        <w:lastRenderedPageBreak/>
        <w:t xml:space="preserve">Scoring: </w:t>
      </w:r>
    </w:p>
    <w:p w14:paraId="56486681" w14:textId="35519E5D" w:rsidR="00AD225B" w:rsidRDefault="004B3B7A" w:rsidP="005C7EAF">
      <w:pPr>
        <w:spacing w:after="0" w:line="240" w:lineRule="auto"/>
      </w:pPr>
      <w:r w:rsidRPr="004B3B7A">
        <w:t>Total Score: The sum of all items, with higher scores indicating greater symptom severity.</w:t>
      </w:r>
    </w:p>
    <w:p w14:paraId="3B6EC118" w14:textId="7044DE73" w:rsidR="750A11E2" w:rsidRDefault="750A11E2" w:rsidP="009902B7">
      <w:pPr>
        <w:spacing w:after="0" w:line="240" w:lineRule="auto"/>
        <w:ind w:left="90" w:firstLine="360"/>
      </w:pPr>
    </w:p>
    <w:p w14:paraId="3A90E16C" w14:textId="0A81C8C2" w:rsidR="00D105E6" w:rsidRDefault="00D105E6" w:rsidP="009902B7">
      <w:pPr>
        <w:spacing w:after="0" w:line="240" w:lineRule="auto"/>
      </w:pPr>
      <w:r>
        <w:t>There is an 18-item version of the BPRS that is a subset of this 24-item instrument.</w:t>
      </w:r>
    </w:p>
    <w:p w14:paraId="12596448" w14:textId="53576D29" w:rsidR="00D105E6" w:rsidRDefault="00D105E6" w:rsidP="009902B7">
      <w:pPr>
        <w:spacing w:after="0" w:line="240" w:lineRule="auto"/>
      </w:pPr>
      <w:r>
        <w:t>Items</w:t>
      </w:r>
      <w:r w:rsidR="0056025F">
        <w:t xml:space="preserve"> on the 18-item BPRS</w:t>
      </w:r>
      <w:r>
        <w:t xml:space="preserve"> are as follows:</w:t>
      </w:r>
    </w:p>
    <w:p w14:paraId="1D3A4220" w14:textId="39A777F9" w:rsidR="00D105E6" w:rsidRDefault="00D105E6" w:rsidP="009902B7">
      <w:pPr>
        <w:spacing w:after="0" w:line="240" w:lineRule="auto"/>
      </w:pPr>
      <w:r>
        <w:t>1,2,17,15,5,19,24,8,3,6,9,10,18,20,11,16,21,14</w:t>
      </w:r>
    </w:p>
    <w:p w14:paraId="75523980" w14:textId="77777777" w:rsidR="00D105E6" w:rsidRDefault="00D105E6" w:rsidP="009902B7">
      <w:pPr>
        <w:spacing w:after="0" w:line="240" w:lineRule="auto"/>
      </w:pPr>
    </w:p>
    <w:p w14:paraId="630C21F5" w14:textId="6BC6895F" w:rsidR="750A11E2" w:rsidRDefault="002A0C68" w:rsidP="009902B7">
      <w:pPr>
        <w:spacing w:after="0" w:line="240" w:lineRule="auto"/>
      </w:pPr>
      <w:r>
        <w:t>Reference</w:t>
      </w:r>
      <w:r w:rsidR="00987D64">
        <w:t>s</w:t>
      </w:r>
      <w:r w:rsidR="005C7EAF">
        <w:t>:</w:t>
      </w:r>
    </w:p>
    <w:p w14:paraId="19DD119C" w14:textId="77777777" w:rsidR="004B3B7A" w:rsidRDefault="004B3B7A" w:rsidP="004B3B7A">
      <w:pPr>
        <w:spacing w:after="0" w:line="240" w:lineRule="auto"/>
      </w:pPr>
      <w:r>
        <w:t>Overall J.E., Gorham D.R., 1988. The Brief Psychiatric Rating Scale (BPRS): recent developments in ascertainment and scaling. Psychopharmacology Bulletin 24, 97-99</w:t>
      </w:r>
    </w:p>
    <w:p w14:paraId="2DF890F9" w14:textId="50F95BAC" w:rsidR="005C7EAF" w:rsidRDefault="004B3B7A" w:rsidP="004B3B7A">
      <w:pPr>
        <w:spacing w:after="0" w:line="240" w:lineRule="auto"/>
      </w:pPr>
      <w:r>
        <w:t xml:space="preserve">Leucht S, Kane JM, Kissling W, Hamann J, </w:t>
      </w:r>
      <w:proofErr w:type="spellStart"/>
      <w:r>
        <w:t>Etschel</w:t>
      </w:r>
      <w:proofErr w:type="spellEnd"/>
      <w:r>
        <w:t xml:space="preserve"> E, Engel R. Clinical implications of Brief Psychiatric Rating Scale scores. Br J Psychiatry. 2005 Oct;187:366-71. </w:t>
      </w:r>
      <w:proofErr w:type="spellStart"/>
      <w:r>
        <w:t>doi</w:t>
      </w:r>
      <w:proofErr w:type="spellEnd"/>
      <w:r>
        <w:t>: 10.1192/bjp.187.4.366. PMID: 16199797.</w:t>
      </w:r>
    </w:p>
    <w:p w14:paraId="11EFB9AF" w14:textId="7B11B232" w:rsidR="00D105E6" w:rsidRDefault="00D105E6" w:rsidP="00D105E6">
      <w:pPr>
        <w:spacing w:after="0" w:line="240" w:lineRule="auto"/>
      </w:pPr>
      <w:r w:rsidRPr="00D105E6">
        <w:t>Zanello, A., Berthoud, L., Ventura, J., &amp; Merlo, M. C. (2013). The Brief Psychiatric Rating Scale (version 4.0) factorial structure and its sensitivity in the treatment of outpatients with unipolar depression. </w:t>
      </w:r>
      <w:r w:rsidRPr="00D105E6">
        <w:rPr>
          <w:i/>
          <w:iCs/>
        </w:rPr>
        <w:t>Psychiatry research</w:t>
      </w:r>
      <w:r w:rsidRPr="00D105E6">
        <w:t>, </w:t>
      </w:r>
      <w:r w:rsidRPr="00D105E6">
        <w:rPr>
          <w:i/>
          <w:iCs/>
        </w:rPr>
        <w:t>210</w:t>
      </w:r>
      <w:r w:rsidRPr="00D105E6">
        <w:t>(2), 626–633. https://doi.org/10.1016/j.psychres.2013.07.001</w:t>
      </w:r>
    </w:p>
    <w:sectPr w:rsidR="00D105E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7811C" w14:textId="77777777" w:rsidR="002066DD" w:rsidRDefault="002066DD" w:rsidP="00D627AC">
      <w:pPr>
        <w:spacing w:after="0" w:line="240" w:lineRule="auto"/>
      </w:pPr>
      <w:r>
        <w:separator/>
      </w:r>
    </w:p>
  </w:endnote>
  <w:endnote w:type="continuationSeparator" w:id="0">
    <w:p w14:paraId="4E49F63C" w14:textId="77777777" w:rsidR="002066DD" w:rsidRDefault="002066DD" w:rsidP="00D6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D64C" w14:textId="717C3DA6" w:rsidR="00D627AC" w:rsidRDefault="00D627AC" w:rsidP="00D627AC">
    <w:pPr>
      <w:pStyle w:val="Footer"/>
      <w:tabs>
        <w:tab w:val="clear" w:pos="4680"/>
      </w:tabs>
    </w:pPr>
    <w:r>
      <w:tab/>
      <w:t xml:space="preserve">Page </w:t>
    </w:r>
    <w:r>
      <w:rPr>
        <w:b/>
        <w:bCs/>
      </w:rPr>
      <w:fldChar w:fldCharType="begin"/>
    </w:r>
    <w:r>
      <w:rPr>
        <w:b/>
        <w:bCs/>
      </w:rPr>
      <w:instrText xml:space="preserve"> PAGE  \* Arabic  \* MERGEFORMAT </w:instrText>
    </w:r>
    <w:r>
      <w:rPr>
        <w:b/>
        <w:bCs/>
      </w:rPr>
      <w:fldChar w:fldCharType="separate"/>
    </w:r>
    <w:r w:rsidR="00ED1BBF">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ED1BBF">
      <w:rPr>
        <w:b/>
        <w:bCs/>
        <w:noProof/>
      </w:rPr>
      <w:t>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50C62" w14:textId="77777777" w:rsidR="002066DD" w:rsidRDefault="002066DD" w:rsidP="00D627AC">
      <w:pPr>
        <w:spacing w:after="0" w:line="240" w:lineRule="auto"/>
      </w:pPr>
      <w:r>
        <w:separator/>
      </w:r>
    </w:p>
  </w:footnote>
  <w:footnote w:type="continuationSeparator" w:id="0">
    <w:p w14:paraId="7EC3D7AF" w14:textId="77777777" w:rsidR="002066DD" w:rsidRDefault="002066DD" w:rsidP="00D62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A6AF" w14:textId="4285DBE1" w:rsidR="00D627AC" w:rsidRDefault="009C68AF" w:rsidP="00D627AC">
    <w:pPr>
      <w:pStyle w:val="Heading1"/>
    </w:pPr>
    <w:r>
      <w:t>Brief Psychiatric Rating Scale (BPRS)</w:t>
    </w:r>
  </w:p>
  <w:p w14:paraId="23865CD8" w14:textId="77777777" w:rsidR="00D627AC" w:rsidRPr="00666DFA" w:rsidRDefault="00D627AC" w:rsidP="00D627AC">
    <w:pPr>
      <w:tabs>
        <w:tab w:val="left" w:pos="7200"/>
      </w:tabs>
    </w:pPr>
    <w:bookmarkStart w:id="0" w:name="OLE_LINK2"/>
    <w:r w:rsidRPr="00666DFA">
      <w:t>[Study Name/ID pre-filled]</w:t>
    </w:r>
    <w:r w:rsidRPr="00666DFA">
      <w:tab/>
      <w:t>Site Name:</w:t>
    </w:r>
  </w:p>
  <w:bookmarkEnd w:id="0"/>
  <w:p w14:paraId="74A49911" w14:textId="77777777" w:rsidR="00D627AC" w:rsidRPr="00D627AC" w:rsidRDefault="00D627AC" w:rsidP="00D627AC">
    <w:pPr>
      <w:tabs>
        <w:tab w:val="left" w:pos="7200"/>
      </w:tabs>
    </w:pPr>
    <w:r w:rsidRPr="00666DFA">
      <w:tab/>
      <w:t>Subject ID:</w:t>
    </w:r>
    <w:r w:rsidRPr="00D627A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0ED"/>
    <w:multiLevelType w:val="hybridMultilevel"/>
    <w:tmpl w:val="60E83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D5E74"/>
    <w:multiLevelType w:val="hybridMultilevel"/>
    <w:tmpl w:val="7EDE9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FC4E2E"/>
    <w:multiLevelType w:val="hybridMultilevel"/>
    <w:tmpl w:val="E0F49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BB5AD5"/>
    <w:multiLevelType w:val="hybridMultilevel"/>
    <w:tmpl w:val="C8502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236721"/>
    <w:multiLevelType w:val="hybridMultilevel"/>
    <w:tmpl w:val="37D8B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F22E39"/>
    <w:multiLevelType w:val="hybridMultilevel"/>
    <w:tmpl w:val="18ACC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EC28A5"/>
    <w:multiLevelType w:val="hybridMultilevel"/>
    <w:tmpl w:val="14962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154C56"/>
    <w:multiLevelType w:val="hybridMultilevel"/>
    <w:tmpl w:val="A5985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4408216">
    <w:abstractNumId w:val="7"/>
  </w:num>
  <w:num w:numId="2" w16cid:durableId="479199302">
    <w:abstractNumId w:val="1"/>
  </w:num>
  <w:num w:numId="3" w16cid:durableId="999118916">
    <w:abstractNumId w:val="3"/>
  </w:num>
  <w:num w:numId="4" w16cid:durableId="922179224">
    <w:abstractNumId w:val="5"/>
  </w:num>
  <w:num w:numId="5" w16cid:durableId="270285936">
    <w:abstractNumId w:val="6"/>
  </w:num>
  <w:num w:numId="6" w16cid:durableId="145707922">
    <w:abstractNumId w:val="4"/>
  </w:num>
  <w:num w:numId="7" w16cid:durableId="283656145">
    <w:abstractNumId w:val="0"/>
  </w:num>
  <w:num w:numId="8" w16cid:durableId="162429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7AC"/>
    <w:rsid w:val="00002B3F"/>
    <w:rsid w:val="000308C8"/>
    <w:rsid w:val="000E6E34"/>
    <w:rsid w:val="00134B12"/>
    <w:rsid w:val="00175CED"/>
    <w:rsid w:val="00190DE7"/>
    <w:rsid w:val="00194DDF"/>
    <w:rsid w:val="001B3B2F"/>
    <w:rsid w:val="0020032E"/>
    <w:rsid w:val="002066DD"/>
    <w:rsid w:val="00241508"/>
    <w:rsid w:val="0024472D"/>
    <w:rsid w:val="00294A48"/>
    <w:rsid w:val="002A083D"/>
    <w:rsid w:val="002A0C68"/>
    <w:rsid w:val="00301A60"/>
    <w:rsid w:val="0032660A"/>
    <w:rsid w:val="0034450B"/>
    <w:rsid w:val="00345FC3"/>
    <w:rsid w:val="00346DBF"/>
    <w:rsid w:val="003A549D"/>
    <w:rsid w:val="003D179D"/>
    <w:rsid w:val="00407035"/>
    <w:rsid w:val="00415014"/>
    <w:rsid w:val="00416421"/>
    <w:rsid w:val="00423C18"/>
    <w:rsid w:val="00454709"/>
    <w:rsid w:val="004A5714"/>
    <w:rsid w:val="004B3B7A"/>
    <w:rsid w:val="00522E66"/>
    <w:rsid w:val="00525289"/>
    <w:rsid w:val="00527959"/>
    <w:rsid w:val="00532288"/>
    <w:rsid w:val="005423EF"/>
    <w:rsid w:val="0056025F"/>
    <w:rsid w:val="005C7EAF"/>
    <w:rsid w:val="005D2FF3"/>
    <w:rsid w:val="005E7EC1"/>
    <w:rsid w:val="00640775"/>
    <w:rsid w:val="0064742B"/>
    <w:rsid w:val="0065699E"/>
    <w:rsid w:val="006A4BF1"/>
    <w:rsid w:val="006C1581"/>
    <w:rsid w:val="006E261F"/>
    <w:rsid w:val="00707BCC"/>
    <w:rsid w:val="00730BB1"/>
    <w:rsid w:val="00742727"/>
    <w:rsid w:val="00771921"/>
    <w:rsid w:val="0077484C"/>
    <w:rsid w:val="0078175B"/>
    <w:rsid w:val="007C7637"/>
    <w:rsid w:val="007E2437"/>
    <w:rsid w:val="008B4BA4"/>
    <w:rsid w:val="008E70B6"/>
    <w:rsid w:val="00933FF5"/>
    <w:rsid w:val="009405C5"/>
    <w:rsid w:val="00951305"/>
    <w:rsid w:val="00973C43"/>
    <w:rsid w:val="00987D64"/>
    <w:rsid w:val="009902B7"/>
    <w:rsid w:val="00992F5A"/>
    <w:rsid w:val="009B6F17"/>
    <w:rsid w:val="009C68AF"/>
    <w:rsid w:val="009F4B03"/>
    <w:rsid w:val="00A21BF7"/>
    <w:rsid w:val="00A358FD"/>
    <w:rsid w:val="00A6233B"/>
    <w:rsid w:val="00A80C33"/>
    <w:rsid w:val="00AD225B"/>
    <w:rsid w:val="00AD295A"/>
    <w:rsid w:val="00AE4F1E"/>
    <w:rsid w:val="00B17C38"/>
    <w:rsid w:val="00B60C79"/>
    <w:rsid w:val="00BB4460"/>
    <w:rsid w:val="00BC2FE8"/>
    <w:rsid w:val="00BF216F"/>
    <w:rsid w:val="00C23505"/>
    <w:rsid w:val="00C57AFE"/>
    <w:rsid w:val="00C62123"/>
    <w:rsid w:val="00D073E8"/>
    <w:rsid w:val="00D105E6"/>
    <w:rsid w:val="00D27211"/>
    <w:rsid w:val="00D5474F"/>
    <w:rsid w:val="00D627AC"/>
    <w:rsid w:val="00E26A66"/>
    <w:rsid w:val="00E44F77"/>
    <w:rsid w:val="00E52156"/>
    <w:rsid w:val="00E8163C"/>
    <w:rsid w:val="00ED1BBF"/>
    <w:rsid w:val="00EE3D00"/>
    <w:rsid w:val="00F01217"/>
    <w:rsid w:val="00F022EA"/>
    <w:rsid w:val="00F44B20"/>
    <w:rsid w:val="00F65BAB"/>
    <w:rsid w:val="750A11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6071"/>
  <w15:chartTrackingRefBased/>
  <w15:docId w15:val="{569E37F3-FD77-4A36-B291-92ADDA6E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8FD"/>
  </w:style>
  <w:style w:type="paragraph" w:styleId="Heading1">
    <w:name w:val="heading 1"/>
    <w:basedOn w:val="Header"/>
    <w:next w:val="Normal"/>
    <w:link w:val="Heading1Char"/>
    <w:uiPriority w:val="9"/>
    <w:qFormat/>
    <w:rsid w:val="00D627AC"/>
    <w:pPr>
      <w:jc w:val="center"/>
      <w:outlineLvl w:val="0"/>
    </w:pPr>
    <w:rPr>
      <w:rFonts w:cstheme="minorHAnsi"/>
      <w:i/>
      <w:iCs/>
      <w:sz w:val="32"/>
      <w:szCs w:val="32"/>
    </w:rPr>
  </w:style>
  <w:style w:type="paragraph" w:styleId="Heading3">
    <w:name w:val="heading 3"/>
    <w:basedOn w:val="Normal"/>
    <w:next w:val="Normal"/>
    <w:link w:val="Heading3Char"/>
    <w:uiPriority w:val="9"/>
    <w:semiHidden/>
    <w:unhideWhenUsed/>
    <w:qFormat/>
    <w:rsid w:val="003266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AC"/>
  </w:style>
  <w:style w:type="paragraph" w:styleId="Footer">
    <w:name w:val="footer"/>
    <w:basedOn w:val="Normal"/>
    <w:link w:val="FooterChar"/>
    <w:uiPriority w:val="99"/>
    <w:unhideWhenUsed/>
    <w:rsid w:val="00D62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AC"/>
  </w:style>
  <w:style w:type="character" w:customStyle="1" w:styleId="Heading1Char">
    <w:name w:val="Heading 1 Char"/>
    <w:basedOn w:val="DefaultParagraphFont"/>
    <w:link w:val="Heading1"/>
    <w:uiPriority w:val="9"/>
    <w:rsid w:val="00D627AC"/>
    <w:rPr>
      <w:rFonts w:cstheme="minorHAnsi"/>
      <w:i/>
      <w:iCs/>
      <w:sz w:val="32"/>
      <w:szCs w:val="32"/>
    </w:rPr>
  </w:style>
  <w:style w:type="paragraph" w:styleId="ListParagraph">
    <w:name w:val="List Paragraph"/>
    <w:basedOn w:val="Normal"/>
    <w:uiPriority w:val="34"/>
    <w:qFormat/>
    <w:rsid w:val="00D627AC"/>
    <w:pPr>
      <w:ind w:left="720"/>
      <w:contextualSpacing/>
    </w:pPr>
  </w:style>
  <w:style w:type="table" w:styleId="TableGrid">
    <w:name w:val="Table Grid"/>
    <w:basedOn w:val="TableNormal"/>
    <w:uiPriority w:val="39"/>
    <w:rsid w:val="00D6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2660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87D64"/>
    <w:rPr>
      <w:color w:val="0563C1" w:themeColor="hyperlink"/>
      <w:u w:val="single"/>
    </w:rPr>
  </w:style>
  <w:style w:type="character" w:styleId="UnresolvedMention">
    <w:name w:val="Unresolved Mention"/>
    <w:basedOn w:val="DefaultParagraphFont"/>
    <w:uiPriority w:val="99"/>
    <w:semiHidden/>
    <w:unhideWhenUsed/>
    <w:rsid w:val="00987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70002">
      <w:bodyDiv w:val="1"/>
      <w:marLeft w:val="0"/>
      <w:marRight w:val="0"/>
      <w:marTop w:val="0"/>
      <w:marBottom w:val="0"/>
      <w:divBdr>
        <w:top w:val="none" w:sz="0" w:space="0" w:color="auto"/>
        <w:left w:val="none" w:sz="0" w:space="0" w:color="auto"/>
        <w:bottom w:val="none" w:sz="0" w:space="0" w:color="auto"/>
        <w:right w:val="none" w:sz="0" w:space="0" w:color="auto"/>
      </w:divBdr>
      <w:divsChild>
        <w:div w:id="1772164665">
          <w:marLeft w:val="-225"/>
          <w:marRight w:val="-225"/>
          <w:marTop w:val="0"/>
          <w:marBottom w:val="0"/>
          <w:divBdr>
            <w:top w:val="dotted" w:sz="12" w:space="0" w:color="CCCCCC"/>
            <w:left w:val="none" w:sz="0" w:space="0" w:color="auto"/>
            <w:bottom w:val="none" w:sz="0" w:space="0" w:color="auto"/>
            <w:right w:val="none" w:sz="0" w:space="0" w:color="auto"/>
          </w:divBdr>
          <w:divsChild>
            <w:div w:id="93945114">
              <w:marLeft w:val="0"/>
              <w:marRight w:val="0"/>
              <w:marTop w:val="0"/>
              <w:marBottom w:val="0"/>
              <w:divBdr>
                <w:top w:val="none" w:sz="0" w:space="0" w:color="auto"/>
                <w:left w:val="none" w:sz="0" w:space="0" w:color="auto"/>
                <w:bottom w:val="none" w:sz="0" w:space="0" w:color="auto"/>
                <w:right w:val="none" w:sz="0" w:space="0" w:color="auto"/>
              </w:divBdr>
            </w:div>
            <w:div w:id="45418379">
              <w:marLeft w:val="0"/>
              <w:marRight w:val="0"/>
              <w:marTop w:val="0"/>
              <w:marBottom w:val="0"/>
              <w:divBdr>
                <w:top w:val="none" w:sz="0" w:space="0" w:color="auto"/>
                <w:left w:val="none" w:sz="0" w:space="0" w:color="auto"/>
                <w:bottom w:val="none" w:sz="0" w:space="0" w:color="auto"/>
                <w:right w:val="none" w:sz="0" w:space="0" w:color="auto"/>
              </w:divBdr>
              <w:divsChild>
                <w:div w:id="534848444">
                  <w:marLeft w:val="-225"/>
                  <w:marRight w:val="-225"/>
                  <w:marTop w:val="0"/>
                  <w:marBottom w:val="0"/>
                  <w:divBdr>
                    <w:top w:val="none" w:sz="0" w:space="0" w:color="auto"/>
                    <w:left w:val="none" w:sz="0" w:space="0" w:color="auto"/>
                    <w:bottom w:val="none" w:sz="0" w:space="0" w:color="auto"/>
                    <w:right w:val="none" w:sz="0" w:space="0" w:color="auto"/>
                  </w:divBdr>
                  <w:divsChild>
                    <w:div w:id="2128236281">
                      <w:marLeft w:val="0"/>
                      <w:marRight w:val="0"/>
                      <w:marTop w:val="0"/>
                      <w:marBottom w:val="0"/>
                      <w:divBdr>
                        <w:top w:val="none" w:sz="0" w:space="0" w:color="auto"/>
                        <w:left w:val="dotted" w:sz="12" w:space="11" w:color="CCCCCC"/>
                        <w:bottom w:val="none" w:sz="0" w:space="0" w:color="auto"/>
                        <w:right w:val="none" w:sz="0" w:space="0" w:color="auto"/>
                      </w:divBdr>
                    </w:div>
                    <w:div w:id="999043622">
                      <w:marLeft w:val="0"/>
                      <w:marRight w:val="0"/>
                      <w:marTop w:val="0"/>
                      <w:marBottom w:val="0"/>
                      <w:divBdr>
                        <w:top w:val="none" w:sz="0" w:space="0" w:color="auto"/>
                        <w:left w:val="dotted" w:sz="12" w:space="11" w:color="CCCCCC"/>
                        <w:bottom w:val="none" w:sz="0" w:space="0" w:color="auto"/>
                        <w:right w:val="none" w:sz="0" w:space="0" w:color="auto"/>
                      </w:divBdr>
                    </w:div>
                    <w:div w:id="1798642597">
                      <w:marLeft w:val="0"/>
                      <w:marRight w:val="0"/>
                      <w:marTop w:val="0"/>
                      <w:marBottom w:val="0"/>
                      <w:divBdr>
                        <w:top w:val="none" w:sz="0" w:space="0" w:color="auto"/>
                        <w:left w:val="dotted" w:sz="12" w:space="11" w:color="CCCCCC"/>
                        <w:bottom w:val="none" w:sz="0" w:space="0" w:color="auto"/>
                        <w:right w:val="none" w:sz="0" w:space="0" w:color="auto"/>
                      </w:divBdr>
                    </w:div>
                    <w:div w:id="189488472">
                      <w:marLeft w:val="0"/>
                      <w:marRight w:val="0"/>
                      <w:marTop w:val="0"/>
                      <w:marBottom w:val="0"/>
                      <w:divBdr>
                        <w:top w:val="none" w:sz="0" w:space="0" w:color="auto"/>
                        <w:left w:val="dotted" w:sz="12" w:space="11" w:color="CCCCCC"/>
                        <w:bottom w:val="none" w:sz="0" w:space="0" w:color="auto"/>
                        <w:right w:val="none" w:sz="0" w:space="0" w:color="auto"/>
                      </w:divBdr>
                    </w:div>
                  </w:divsChild>
                </w:div>
              </w:divsChild>
            </w:div>
          </w:divsChild>
        </w:div>
        <w:div w:id="532184307">
          <w:marLeft w:val="-225"/>
          <w:marRight w:val="-225"/>
          <w:marTop w:val="0"/>
          <w:marBottom w:val="0"/>
          <w:divBdr>
            <w:top w:val="dotted" w:sz="12" w:space="0" w:color="CCCCCC"/>
            <w:left w:val="none" w:sz="0" w:space="0" w:color="auto"/>
            <w:bottom w:val="none" w:sz="0" w:space="0" w:color="auto"/>
            <w:right w:val="none" w:sz="0" w:space="0" w:color="auto"/>
          </w:divBdr>
          <w:divsChild>
            <w:div w:id="164328642">
              <w:marLeft w:val="0"/>
              <w:marRight w:val="0"/>
              <w:marTop w:val="0"/>
              <w:marBottom w:val="0"/>
              <w:divBdr>
                <w:top w:val="none" w:sz="0" w:space="0" w:color="auto"/>
                <w:left w:val="none" w:sz="0" w:space="0" w:color="auto"/>
                <w:bottom w:val="none" w:sz="0" w:space="0" w:color="auto"/>
                <w:right w:val="none" w:sz="0" w:space="0" w:color="auto"/>
              </w:divBdr>
            </w:div>
            <w:div w:id="1867325843">
              <w:marLeft w:val="0"/>
              <w:marRight w:val="0"/>
              <w:marTop w:val="0"/>
              <w:marBottom w:val="0"/>
              <w:divBdr>
                <w:top w:val="none" w:sz="0" w:space="0" w:color="auto"/>
                <w:left w:val="none" w:sz="0" w:space="0" w:color="auto"/>
                <w:bottom w:val="none" w:sz="0" w:space="0" w:color="auto"/>
                <w:right w:val="none" w:sz="0" w:space="0" w:color="auto"/>
              </w:divBdr>
              <w:divsChild>
                <w:div w:id="1930041078">
                  <w:marLeft w:val="-225"/>
                  <w:marRight w:val="-225"/>
                  <w:marTop w:val="0"/>
                  <w:marBottom w:val="0"/>
                  <w:divBdr>
                    <w:top w:val="none" w:sz="0" w:space="0" w:color="auto"/>
                    <w:left w:val="none" w:sz="0" w:space="0" w:color="auto"/>
                    <w:bottom w:val="none" w:sz="0" w:space="0" w:color="auto"/>
                    <w:right w:val="none" w:sz="0" w:space="0" w:color="auto"/>
                  </w:divBdr>
                  <w:divsChild>
                    <w:div w:id="1744790922">
                      <w:marLeft w:val="0"/>
                      <w:marRight w:val="0"/>
                      <w:marTop w:val="150"/>
                      <w:marBottom w:val="0"/>
                      <w:divBdr>
                        <w:top w:val="single" w:sz="6" w:space="4" w:color="CCCCCC"/>
                        <w:left w:val="single" w:sz="6" w:space="15" w:color="CCCCCC"/>
                        <w:bottom w:val="single" w:sz="6" w:space="4" w:color="CCCCCC"/>
                        <w:right w:val="single" w:sz="6" w:space="15" w:color="CCCCCC"/>
                      </w:divBdr>
                    </w:div>
                    <w:div w:id="368845373">
                      <w:marLeft w:val="0"/>
                      <w:marRight w:val="0"/>
                      <w:marTop w:val="150"/>
                      <w:marBottom w:val="0"/>
                      <w:divBdr>
                        <w:top w:val="single" w:sz="6" w:space="4" w:color="CCCCCC"/>
                        <w:left w:val="single" w:sz="6" w:space="15" w:color="CCCCCC"/>
                        <w:bottom w:val="single" w:sz="6" w:space="4" w:color="CCCCCC"/>
                        <w:right w:val="single" w:sz="6" w:space="15" w:color="CCCCCC"/>
                      </w:divBdr>
                    </w:div>
                    <w:div w:id="275408335">
                      <w:marLeft w:val="0"/>
                      <w:marRight w:val="0"/>
                      <w:marTop w:val="150"/>
                      <w:marBottom w:val="0"/>
                      <w:divBdr>
                        <w:top w:val="single" w:sz="6" w:space="4" w:color="CCCCCC"/>
                        <w:left w:val="single" w:sz="6" w:space="15" w:color="CCCCCC"/>
                        <w:bottom w:val="single" w:sz="6" w:space="4" w:color="CCCCCC"/>
                        <w:right w:val="single" w:sz="6" w:space="15" w:color="CCCCCC"/>
                      </w:divBdr>
                    </w:div>
                    <w:div w:id="1259025985">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 w:id="1936402232">
          <w:marLeft w:val="-225"/>
          <w:marRight w:val="-225"/>
          <w:marTop w:val="0"/>
          <w:marBottom w:val="0"/>
          <w:divBdr>
            <w:top w:val="dotted" w:sz="12" w:space="0" w:color="CCCCCC"/>
            <w:left w:val="none" w:sz="0" w:space="0" w:color="auto"/>
            <w:bottom w:val="none" w:sz="0" w:space="0" w:color="auto"/>
            <w:right w:val="none" w:sz="0" w:space="0" w:color="auto"/>
          </w:divBdr>
          <w:divsChild>
            <w:div w:id="742989496">
              <w:marLeft w:val="0"/>
              <w:marRight w:val="0"/>
              <w:marTop w:val="0"/>
              <w:marBottom w:val="0"/>
              <w:divBdr>
                <w:top w:val="none" w:sz="0" w:space="0" w:color="auto"/>
                <w:left w:val="none" w:sz="0" w:space="0" w:color="auto"/>
                <w:bottom w:val="none" w:sz="0" w:space="0" w:color="auto"/>
                <w:right w:val="none" w:sz="0" w:space="0" w:color="auto"/>
              </w:divBdr>
            </w:div>
            <w:div w:id="1949970962">
              <w:marLeft w:val="0"/>
              <w:marRight w:val="0"/>
              <w:marTop w:val="0"/>
              <w:marBottom w:val="0"/>
              <w:divBdr>
                <w:top w:val="none" w:sz="0" w:space="0" w:color="auto"/>
                <w:left w:val="none" w:sz="0" w:space="0" w:color="auto"/>
                <w:bottom w:val="none" w:sz="0" w:space="0" w:color="auto"/>
                <w:right w:val="none" w:sz="0" w:space="0" w:color="auto"/>
              </w:divBdr>
              <w:divsChild>
                <w:div w:id="123474154">
                  <w:marLeft w:val="-225"/>
                  <w:marRight w:val="-225"/>
                  <w:marTop w:val="0"/>
                  <w:marBottom w:val="0"/>
                  <w:divBdr>
                    <w:top w:val="none" w:sz="0" w:space="0" w:color="auto"/>
                    <w:left w:val="none" w:sz="0" w:space="0" w:color="auto"/>
                    <w:bottom w:val="none" w:sz="0" w:space="0" w:color="auto"/>
                    <w:right w:val="none" w:sz="0" w:space="0" w:color="auto"/>
                  </w:divBdr>
                  <w:divsChild>
                    <w:div w:id="480469788">
                      <w:marLeft w:val="0"/>
                      <w:marRight w:val="0"/>
                      <w:marTop w:val="150"/>
                      <w:marBottom w:val="0"/>
                      <w:divBdr>
                        <w:top w:val="single" w:sz="6" w:space="4" w:color="CCCCCC"/>
                        <w:left w:val="single" w:sz="6" w:space="15" w:color="CCCCCC"/>
                        <w:bottom w:val="single" w:sz="6" w:space="4" w:color="CCCCCC"/>
                        <w:right w:val="single" w:sz="6" w:space="15" w:color="CCCCCC"/>
                      </w:divBdr>
                    </w:div>
                    <w:div w:id="1532455622">
                      <w:marLeft w:val="0"/>
                      <w:marRight w:val="0"/>
                      <w:marTop w:val="150"/>
                      <w:marBottom w:val="0"/>
                      <w:divBdr>
                        <w:top w:val="single" w:sz="6" w:space="4" w:color="CCCCCC"/>
                        <w:left w:val="single" w:sz="6" w:space="15" w:color="CCCCCC"/>
                        <w:bottom w:val="single" w:sz="6" w:space="4" w:color="CCCCCC"/>
                        <w:right w:val="single" w:sz="6" w:space="15" w:color="CCCCCC"/>
                      </w:divBdr>
                    </w:div>
                    <w:div w:id="1428886738">
                      <w:marLeft w:val="0"/>
                      <w:marRight w:val="0"/>
                      <w:marTop w:val="150"/>
                      <w:marBottom w:val="0"/>
                      <w:divBdr>
                        <w:top w:val="single" w:sz="6" w:space="4" w:color="CCCCCC"/>
                        <w:left w:val="single" w:sz="6" w:space="15" w:color="CCCCCC"/>
                        <w:bottom w:val="single" w:sz="6" w:space="4" w:color="CCCCCC"/>
                        <w:right w:val="single" w:sz="6" w:space="15" w:color="CCCCCC"/>
                      </w:divBdr>
                    </w:div>
                    <w:div w:id="1543246629">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sChild>
    </w:div>
    <w:div w:id="572932788">
      <w:bodyDiv w:val="1"/>
      <w:marLeft w:val="0"/>
      <w:marRight w:val="0"/>
      <w:marTop w:val="0"/>
      <w:marBottom w:val="0"/>
      <w:divBdr>
        <w:top w:val="none" w:sz="0" w:space="0" w:color="auto"/>
        <w:left w:val="none" w:sz="0" w:space="0" w:color="auto"/>
        <w:bottom w:val="none" w:sz="0" w:space="0" w:color="auto"/>
        <w:right w:val="none" w:sz="0" w:space="0" w:color="auto"/>
      </w:divBdr>
    </w:div>
    <w:div w:id="1407727400">
      <w:bodyDiv w:val="1"/>
      <w:marLeft w:val="0"/>
      <w:marRight w:val="0"/>
      <w:marTop w:val="0"/>
      <w:marBottom w:val="0"/>
      <w:divBdr>
        <w:top w:val="none" w:sz="0" w:space="0" w:color="auto"/>
        <w:left w:val="none" w:sz="0" w:space="0" w:color="auto"/>
        <w:bottom w:val="none" w:sz="0" w:space="0" w:color="auto"/>
        <w:right w:val="none" w:sz="0" w:space="0" w:color="auto"/>
      </w:divBdr>
    </w:div>
    <w:div w:id="1900282226">
      <w:bodyDiv w:val="1"/>
      <w:marLeft w:val="0"/>
      <w:marRight w:val="0"/>
      <w:marTop w:val="0"/>
      <w:marBottom w:val="0"/>
      <w:divBdr>
        <w:top w:val="none" w:sz="0" w:space="0" w:color="auto"/>
        <w:left w:val="none" w:sz="0" w:space="0" w:color="auto"/>
        <w:bottom w:val="none" w:sz="0" w:space="0" w:color="auto"/>
        <w:right w:val="none" w:sz="0" w:space="0" w:color="auto"/>
      </w:divBdr>
      <w:divsChild>
        <w:div w:id="2011174644">
          <w:marLeft w:val="-225"/>
          <w:marRight w:val="-225"/>
          <w:marTop w:val="0"/>
          <w:marBottom w:val="0"/>
          <w:divBdr>
            <w:top w:val="dotted" w:sz="12" w:space="0" w:color="CCCCCC"/>
            <w:left w:val="none" w:sz="0" w:space="0" w:color="auto"/>
            <w:bottom w:val="none" w:sz="0" w:space="0" w:color="auto"/>
            <w:right w:val="none" w:sz="0" w:space="0" w:color="auto"/>
          </w:divBdr>
          <w:divsChild>
            <w:div w:id="2089183026">
              <w:marLeft w:val="0"/>
              <w:marRight w:val="0"/>
              <w:marTop w:val="0"/>
              <w:marBottom w:val="0"/>
              <w:divBdr>
                <w:top w:val="none" w:sz="0" w:space="0" w:color="auto"/>
                <w:left w:val="none" w:sz="0" w:space="0" w:color="auto"/>
                <w:bottom w:val="none" w:sz="0" w:space="0" w:color="auto"/>
                <w:right w:val="none" w:sz="0" w:space="0" w:color="auto"/>
              </w:divBdr>
            </w:div>
            <w:div w:id="1296132407">
              <w:marLeft w:val="0"/>
              <w:marRight w:val="0"/>
              <w:marTop w:val="0"/>
              <w:marBottom w:val="0"/>
              <w:divBdr>
                <w:top w:val="none" w:sz="0" w:space="0" w:color="auto"/>
                <w:left w:val="none" w:sz="0" w:space="0" w:color="auto"/>
                <w:bottom w:val="none" w:sz="0" w:space="0" w:color="auto"/>
                <w:right w:val="none" w:sz="0" w:space="0" w:color="auto"/>
              </w:divBdr>
              <w:divsChild>
                <w:div w:id="588736354">
                  <w:marLeft w:val="-225"/>
                  <w:marRight w:val="-225"/>
                  <w:marTop w:val="0"/>
                  <w:marBottom w:val="0"/>
                  <w:divBdr>
                    <w:top w:val="none" w:sz="0" w:space="0" w:color="auto"/>
                    <w:left w:val="none" w:sz="0" w:space="0" w:color="auto"/>
                    <w:bottom w:val="none" w:sz="0" w:space="0" w:color="auto"/>
                    <w:right w:val="none" w:sz="0" w:space="0" w:color="auto"/>
                  </w:divBdr>
                  <w:divsChild>
                    <w:div w:id="218707117">
                      <w:marLeft w:val="0"/>
                      <w:marRight w:val="0"/>
                      <w:marTop w:val="0"/>
                      <w:marBottom w:val="0"/>
                      <w:divBdr>
                        <w:top w:val="none" w:sz="0" w:space="0" w:color="auto"/>
                        <w:left w:val="dotted" w:sz="12" w:space="11" w:color="CCCCCC"/>
                        <w:bottom w:val="none" w:sz="0" w:space="0" w:color="auto"/>
                        <w:right w:val="none" w:sz="0" w:space="0" w:color="auto"/>
                      </w:divBdr>
                    </w:div>
                    <w:div w:id="1800221350">
                      <w:marLeft w:val="0"/>
                      <w:marRight w:val="0"/>
                      <w:marTop w:val="0"/>
                      <w:marBottom w:val="0"/>
                      <w:divBdr>
                        <w:top w:val="none" w:sz="0" w:space="0" w:color="auto"/>
                        <w:left w:val="dotted" w:sz="12" w:space="11" w:color="CCCCCC"/>
                        <w:bottom w:val="none" w:sz="0" w:space="0" w:color="auto"/>
                        <w:right w:val="none" w:sz="0" w:space="0" w:color="auto"/>
                      </w:divBdr>
                    </w:div>
                    <w:div w:id="847061922">
                      <w:marLeft w:val="0"/>
                      <w:marRight w:val="0"/>
                      <w:marTop w:val="0"/>
                      <w:marBottom w:val="0"/>
                      <w:divBdr>
                        <w:top w:val="none" w:sz="0" w:space="0" w:color="auto"/>
                        <w:left w:val="dotted" w:sz="12" w:space="11" w:color="CCCCCC"/>
                        <w:bottom w:val="none" w:sz="0" w:space="0" w:color="auto"/>
                        <w:right w:val="none" w:sz="0" w:space="0" w:color="auto"/>
                      </w:divBdr>
                    </w:div>
                    <w:div w:id="246767013">
                      <w:marLeft w:val="0"/>
                      <w:marRight w:val="0"/>
                      <w:marTop w:val="0"/>
                      <w:marBottom w:val="0"/>
                      <w:divBdr>
                        <w:top w:val="none" w:sz="0" w:space="0" w:color="auto"/>
                        <w:left w:val="dotted" w:sz="12" w:space="11" w:color="CCCCCC"/>
                        <w:bottom w:val="none" w:sz="0" w:space="0" w:color="auto"/>
                        <w:right w:val="none" w:sz="0" w:space="0" w:color="auto"/>
                      </w:divBdr>
                    </w:div>
                  </w:divsChild>
                </w:div>
              </w:divsChild>
            </w:div>
          </w:divsChild>
        </w:div>
        <w:div w:id="1183785179">
          <w:marLeft w:val="-225"/>
          <w:marRight w:val="-225"/>
          <w:marTop w:val="0"/>
          <w:marBottom w:val="0"/>
          <w:divBdr>
            <w:top w:val="dotted" w:sz="12" w:space="0" w:color="CCCCCC"/>
            <w:left w:val="none" w:sz="0" w:space="0" w:color="auto"/>
            <w:bottom w:val="none" w:sz="0" w:space="0" w:color="auto"/>
            <w:right w:val="none" w:sz="0" w:space="0" w:color="auto"/>
          </w:divBdr>
          <w:divsChild>
            <w:div w:id="791561440">
              <w:marLeft w:val="0"/>
              <w:marRight w:val="0"/>
              <w:marTop w:val="0"/>
              <w:marBottom w:val="0"/>
              <w:divBdr>
                <w:top w:val="none" w:sz="0" w:space="0" w:color="auto"/>
                <w:left w:val="none" w:sz="0" w:space="0" w:color="auto"/>
                <w:bottom w:val="none" w:sz="0" w:space="0" w:color="auto"/>
                <w:right w:val="none" w:sz="0" w:space="0" w:color="auto"/>
              </w:divBdr>
            </w:div>
            <w:div w:id="1779131144">
              <w:marLeft w:val="0"/>
              <w:marRight w:val="0"/>
              <w:marTop w:val="0"/>
              <w:marBottom w:val="0"/>
              <w:divBdr>
                <w:top w:val="none" w:sz="0" w:space="0" w:color="auto"/>
                <w:left w:val="none" w:sz="0" w:space="0" w:color="auto"/>
                <w:bottom w:val="none" w:sz="0" w:space="0" w:color="auto"/>
                <w:right w:val="none" w:sz="0" w:space="0" w:color="auto"/>
              </w:divBdr>
              <w:divsChild>
                <w:div w:id="618494750">
                  <w:marLeft w:val="-225"/>
                  <w:marRight w:val="-225"/>
                  <w:marTop w:val="0"/>
                  <w:marBottom w:val="0"/>
                  <w:divBdr>
                    <w:top w:val="none" w:sz="0" w:space="0" w:color="auto"/>
                    <w:left w:val="none" w:sz="0" w:space="0" w:color="auto"/>
                    <w:bottom w:val="none" w:sz="0" w:space="0" w:color="auto"/>
                    <w:right w:val="none" w:sz="0" w:space="0" w:color="auto"/>
                  </w:divBdr>
                  <w:divsChild>
                    <w:div w:id="1833174524">
                      <w:marLeft w:val="0"/>
                      <w:marRight w:val="0"/>
                      <w:marTop w:val="150"/>
                      <w:marBottom w:val="0"/>
                      <w:divBdr>
                        <w:top w:val="single" w:sz="6" w:space="4" w:color="CCCCCC"/>
                        <w:left w:val="single" w:sz="6" w:space="15" w:color="CCCCCC"/>
                        <w:bottom w:val="single" w:sz="6" w:space="4" w:color="CCCCCC"/>
                        <w:right w:val="single" w:sz="6" w:space="15" w:color="CCCCCC"/>
                      </w:divBdr>
                    </w:div>
                    <w:div w:id="490412314">
                      <w:marLeft w:val="0"/>
                      <w:marRight w:val="0"/>
                      <w:marTop w:val="150"/>
                      <w:marBottom w:val="0"/>
                      <w:divBdr>
                        <w:top w:val="single" w:sz="6" w:space="4" w:color="CCCCCC"/>
                        <w:left w:val="single" w:sz="6" w:space="15" w:color="CCCCCC"/>
                        <w:bottom w:val="single" w:sz="6" w:space="4" w:color="CCCCCC"/>
                        <w:right w:val="single" w:sz="6" w:space="15" w:color="CCCCCC"/>
                      </w:divBdr>
                    </w:div>
                    <w:div w:id="2128618169">
                      <w:marLeft w:val="0"/>
                      <w:marRight w:val="0"/>
                      <w:marTop w:val="150"/>
                      <w:marBottom w:val="0"/>
                      <w:divBdr>
                        <w:top w:val="single" w:sz="6" w:space="4" w:color="CCCCCC"/>
                        <w:left w:val="single" w:sz="6" w:space="15" w:color="CCCCCC"/>
                        <w:bottom w:val="single" w:sz="6" w:space="4" w:color="CCCCCC"/>
                        <w:right w:val="single" w:sz="6" w:space="15" w:color="CCCCCC"/>
                      </w:divBdr>
                    </w:div>
                    <w:div w:id="730268830">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 w:id="1116095846">
          <w:marLeft w:val="-225"/>
          <w:marRight w:val="-225"/>
          <w:marTop w:val="0"/>
          <w:marBottom w:val="0"/>
          <w:divBdr>
            <w:top w:val="dotted" w:sz="12" w:space="0" w:color="CCCCCC"/>
            <w:left w:val="none" w:sz="0" w:space="0" w:color="auto"/>
            <w:bottom w:val="none" w:sz="0" w:space="0" w:color="auto"/>
            <w:right w:val="none" w:sz="0" w:space="0" w:color="auto"/>
          </w:divBdr>
          <w:divsChild>
            <w:div w:id="16321532">
              <w:marLeft w:val="0"/>
              <w:marRight w:val="0"/>
              <w:marTop w:val="0"/>
              <w:marBottom w:val="0"/>
              <w:divBdr>
                <w:top w:val="none" w:sz="0" w:space="0" w:color="auto"/>
                <w:left w:val="none" w:sz="0" w:space="0" w:color="auto"/>
                <w:bottom w:val="none" w:sz="0" w:space="0" w:color="auto"/>
                <w:right w:val="none" w:sz="0" w:space="0" w:color="auto"/>
              </w:divBdr>
            </w:div>
            <w:div w:id="1705251653">
              <w:marLeft w:val="0"/>
              <w:marRight w:val="0"/>
              <w:marTop w:val="0"/>
              <w:marBottom w:val="0"/>
              <w:divBdr>
                <w:top w:val="none" w:sz="0" w:space="0" w:color="auto"/>
                <w:left w:val="none" w:sz="0" w:space="0" w:color="auto"/>
                <w:bottom w:val="none" w:sz="0" w:space="0" w:color="auto"/>
                <w:right w:val="none" w:sz="0" w:space="0" w:color="auto"/>
              </w:divBdr>
              <w:divsChild>
                <w:div w:id="710498900">
                  <w:marLeft w:val="-225"/>
                  <w:marRight w:val="-225"/>
                  <w:marTop w:val="0"/>
                  <w:marBottom w:val="0"/>
                  <w:divBdr>
                    <w:top w:val="none" w:sz="0" w:space="0" w:color="auto"/>
                    <w:left w:val="none" w:sz="0" w:space="0" w:color="auto"/>
                    <w:bottom w:val="none" w:sz="0" w:space="0" w:color="auto"/>
                    <w:right w:val="none" w:sz="0" w:space="0" w:color="auto"/>
                  </w:divBdr>
                  <w:divsChild>
                    <w:div w:id="1098410852">
                      <w:marLeft w:val="0"/>
                      <w:marRight w:val="0"/>
                      <w:marTop w:val="150"/>
                      <w:marBottom w:val="0"/>
                      <w:divBdr>
                        <w:top w:val="single" w:sz="6" w:space="4" w:color="CCCCCC"/>
                        <w:left w:val="single" w:sz="6" w:space="15" w:color="CCCCCC"/>
                        <w:bottom w:val="single" w:sz="6" w:space="4" w:color="CCCCCC"/>
                        <w:right w:val="single" w:sz="6" w:space="15" w:color="CCCCCC"/>
                      </w:divBdr>
                    </w:div>
                    <w:div w:id="2093501966">
                      <w:marLeft w:val="0"/>
                      <w:marRight w:val="0"/>
                      <w:marTop w:val="150"/>
                      <w:marBottom w:val="0"/>
                      <w:divBdr>
                        <w:top w:val="single" w:sz="6" w:space="4" w:color="CCCCCC"/>
                        <w:left w:val="single" w:sz="6" w:space="15" w:color="CCCCCC"/>
                        <w:bottom w:val="single" w:sz="6" w:space="4" w:color="CCCCCC"/>
                        <w:right w:val="single" w:sz="6" w:space="15" w:color="CCCCCC"/>
                      </w:divBdr>
                    </w:div>
                    <w:div w:id="167714250">
                      <w:marLeft w:val="0"/>
                      <w:marRight w:val="0"/>
                      <w:marTop w:val="150"/>
                      <w:marBottom w:val="0"/>
                      <w:divBdr>
                        <w:top w:val="single" w:sz="6" w:space="4" w:color="CCCCCC"/>
                        <w:left w:val="single" w:sz="6" w:space="15" w:color="CCCCCC"/>
                        <w:bottom w:val="single" w:sz="6" w:space="4" w:color="CCCCCC"/>
                        <w:right w:val="single" w:sz="6" w:space="15" w:color="CCCCCC"/>
                      </w:divBdr>
                    </w:div>
                    <w:div w:id="1401519647">
                      <w:marLeft w:val="0"/>
                      <w:marRight w:val="0"/>
                      <w:marTop w:val="150"/>
                      <w:marBottom w:val="0"/>
                      <w:divBdr>
                        <w:top w:val="single" w:sz="6" w:space="4" w:color="CCCCCC"/>
                        <w:left w:val="single" w:sz="6" w:space="15" w:color="CCCCCC"/>
                        <w:bottom w:val="single" w:sz="6" w:space="4" w:color="CCCCCC"/>
                        <w:right w:val="single" w:sz="6" w:space="15" w:color="CCCCCC"/>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263</TotalTime>
  <Pages>11</Pages>
  <Words>2019</Words>
  <Characters>11511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Franklin</dc:creator>
  <cp:keywords/>
  <dc:description/>
  <cp:lastModifiedBy>Katherine Sward</cp:lastModifiedBy>
  <cp:revision>22</cp:revision>
  <dcterms:created xsi:type="dcterms:W3CDTF">2025-01-23T20:47:00Z</dcterms:created>
  <dcterms:modified xsi:type="dcterms:W3CDTF">2026-03-30T21:37:00Z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07913f07-8998-4cfd-abfa-cc294591dfc7</vt:lpwstr>
  </property>
</Properties>
</file>