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820F" w14:textId="79157BAA" w:rsidR="009902B7" w:rsidRDefault="001C1CCE" w:rsidP="005C7EAF">
      <w:pPr>
        <w:tabs>
          <w:tab w:val="left" w:pos="2160"/>
        </w:tabs>
        <w:spacing w:after="0" w:line="240" w:lineRule="auto"/>
        <w:rPr>
          <w:rFonts w:cstheme="minorHAnsi"/>
        </w:rPr>
      </w:pPr>
      <w:r>
        <w:rPr>
          <w:rFonts w:cstheme="minorHAnsi"/>
        </w:rPr>
        <w:t>Gender: ____</w:t>
      </w:r>
      <w:proofErr w:type="gramStart"/>
      <w:r>
        <w:rPr>
          <w:rFonts w:cstheme="minorHAnsi"/>
        </w:rPr>
        <w:t>_</w:t>
      </w:r>
      <w:r>
        <w:rPr>
          <w:rFonts w:cstheme="minorHAnsi"/>
        </w:rPr>
        <w:tab/>
      </w:r>
      <w:r>
        <w:rPr>
          <w:rFonts w:cstheme="minorHAnsi"/>
        </w:rPr>
        <w:tab/>
        <w:t>Age</w:t>
      </w:r>
      <w:proofErr w:type="gramEnd"/>
      <w:r>
        <w:rPr>
          <w:rFonts w:cstheme="minorHAnsi"/>
        </w:rPr>
        <w:t>: _____</w:t>
      </w:r>
      <w:r>
        <w:rPr>
          <w:rFonts w:cstheme="minorHAnsi"/>
        </w:rPr>
        <w:tab/>
      </w:r>
      <w:r>
        <w:rPr>
          <w:rFonts w:cstheme="minorHAnsi"/>
        </w:rPr>
        <w:tab/>
        <w:t>Today’s Date: ___________</w:t>
      </w:r>
    </w:p>
    <w:p w14:paraId="495EAC1A" w14:textId="77777777" w:rsidR="009902B7" w:rsidRDefault="009902B7" w:rsidP="009902B7">
      <w:pPr>
        <w:tabs>
          <w:tab w:val="left" w:pos="2160"/>
        </w:tabs>
        <w:spacing w:after="0" w:line="240" w:lineRule="auto"/>
        <w:rPr>
          <w:rFonts w:cstheme="minorHAnsi"/>
        </w:rPr>
      </w:pPr>
    </w:p>
    <w:p w14:paraId="7514E887" w14:textId="744018F5" w:rsidR="009902B7" w:rsidRDefault="001C1CCE" w:rsidP="009902B7">
      <w:pPr>
        <w:tabs>
          <w:tab w:val="left" w:pos="2160"/>
        </w:tabs>
        <w:spacing w:after="0" w:line="240" w:lineRule="auto"/>
        <w:rPr>
          <w:rFonts w:cstheme="minorHAnsi"/>
        </w:rPr>
      </w:pPr>
      <w:r>
        <w:rPr>
          <w:rFonts w:cstheme="minorHAnsi"/>
        </w:rPr>
        <w:t>The following questions are about a treatment you will soon receive. We want to know how you think you will respond to that treatment. Please indicate how much you agree with each statement by marking the appropriate response.</w:t>
      </w:r>
    </w:p>
    <w:p w14:paraId="5E560A9E" w14:textId="77777777" w:rsidR="001C1CCE" w:rsidRDefault="001C1CCE" w:rsidP="009902B7">
      <w:pPr>
        <w:tabs>
          <w:tab w:val="left" w:pos="2160"/>
        </w:tabs>
        <w:spacing w:after="0" w:line="240" w:lineRule="auto"/>
        <w:rPr>
          <w:rFonts w:cstheme="minorHAnsi"/>
        </w:rPr>
      </w:pPr>
    </w:p>
    <w:p w14:paraId="7473CB5E" w14:textId="119385B4" w:rsidR="001C1CCE" w:rsidRDefault="001C1CCE" w:rsidP="009902B7">
      <w:pPr>
        <w:tabs>
          <w:tab w:val="left" w:pos="2160"/>
        </w:tabs>
        <w:spacing w:after="0" w:line="240" w:lineRule="auto"/>
        <w:rPr>
          <w:rFonts w:cstheme="minorHAnsi"/>
        </w:rPr>
      </w:pPr>
      <w:r>
        <w:rPr>
          <w:rFonts w:cstheme="minorHAnsi"/>
        </w:rPr>
        <w:t xml:space="preserve">Your answers will be kept </w:t>
      </w:r>
      <w:proofErr w:type="gramStart"/>
      <w:r>
        <w:rPr>
          <w:rFonts w:cstheme="minorHAnsi"/>
        </w:rPr>
        <w:t>confidential, and</w:t>
      </w:r>
      <w:proofErr w:type="gramEnd"/>
      <w:r>
        <w:rPr>
          <w:rFonts w:cstheme="minorHAnsi"/>
        </w:rPr>
        <w:t xml:space="preserve"> will not be seen by the clinicians involved in your treatment. </w:t>
      </w:r>
      <w:r w:rsidR="005E5D8A">
        <w:rPr>
          <w:rFonts w:cstheme="minorHAnsi"/>
        </w:rPr>
        <w:t>Your</w:t>
      </w:r>
      <w:r>
        <w:rPr>
          <w:rFonts w:cstheme="minorHAnsi"/>
        </w:rPr>
        <w:t xml:space="preserve"> responses to these questions will not affect the treatment you receive in any way. We realize it</w:t>
      </w:r>
      <w:r w:rsidR="005E5D8A">
        <w:rPr>
          <w:rFonts w:cstheme="minorHAnsi"/>
        </w:rPr>
        <w:t xml:space="preserve"> </w:t>
      </w:r>
      <w:r>
        <w:rPr>
          <w:rFonts w:cstheme="minorHAnsi"/>
        </w:rPr>
        <w:t>may be difficult for you to guess how you will respond to a new treatment. If you are unsure about any statement, please give the best guess you can. There are no right or wrong answers.</w:t>
      </w:r>
    </w:p>
    <w:p w14:paraId="423DD2C1" w14:textId="77777777" w:rsidR="001C1CCE" w:rsidRDefault="001C1CCE" w:rsidP="009902B7">
      <w:pPr>
        <w:tabs>
          <w:tab w:val="left" w:pos="2160"/>
        </w:tabs>
        <w:spacing w:after="0" w:line="240" w:lineRule="auto"/>
        <w:rPr>
          <w:rFonts w:cstheme="minorHAnsi"/>
        </w:rPr>
      </w:pPr>
    </w:p>
    <w:p w14:paraId="4887712F" w14:textId="19EFC30F" w:rsidR="009902B7" w:rsidRDefault="009902B7" w:rsidP="005C7EAF">
      <w:pPr>
        <w:tabs>
          <w:tab w:val="left" w:pos="2160"/>
        </w:tabs>
        <w:spacing w:after="0" w:line="240" w:lineRule="auto"/>
        <w:rPr>
          <w:rFonts w:cstheme="minorHAnsi"/>
        </w:rPr>
      </w:pPr>
      <w:r>
        <w:rPr>
          <w:rFonts w:cstheme="minorHAnsi"/>
        </w:rPr>
        <w:t xml:space="preserve">1. </w:t>
      </w:r>
      <w:r w:rsidR="001C1CCE">
        <w:rPr>
          <w:rFonts w:cstheme="minorHAnsi"/>
        </w:rPr>
        <w:t>The treatment will be completely effective.</w:t>
      </w:r>
    </w:p>
    <w:p w14:paraId="537649B4" w14:textId="77777777" w:rsidR="001C1CCE" w:rsidRDefault="001C1CCE" w:rsidP="001C1CCE">
      <w:pPr>
        <w:tabs>
          <w:tab w:val="left" w:pos="2160"/>
        </w:tabs>
        <w:spacing w:after="0" w:line="240" w:lineRule="auto"/>
        <w:ind w:left="720"/>
        <w:rPr>
          <w:rFonts w:cstheme="minorHAnsi"/>
        </w:rPr>
      </w:pPr>
      <w:r>
        <w:rPr>
          <w:rFonts w:cstheme="minorHAnsi"/>
        </w:rPr>
        <w:t>_ 1. Strongly Disagree</w:t>
      </w:r>
    </w:p>
    <w:p w14:paraId="19B1864D" w14:textId="77777777" w:rsidR="001C1CCE" w:rsidRDefault="001C1CCE" w:rsidP="001C1CCE">
      <w:pPr>
        <w:tabs>
          <w:tab w:val="left" w:pos="2160"/>
        </w:tabs>
        <w:spacing w:after="0" w:line="240" w:lineRule="auto"/>
        <w:ind w:left="720"/>
        <w:rPr>
          <w:rFonts w:cstheme="minorHAnsi"/>
        </w:rPr>
      </w:pPr>
      <w:r>
        <w:rPr>
          <w:rFonts w:cstheme="minorHAnsi"/>
        </w:rPr>
        <w:t>_ 2. Moderately Disagree</w:t>
      </w:r>
    </w:p>
    <w:p w14:paraId="0648492F" w14:textId="36E5671D" w:rsidR="001C1CCE" w:rsidRDefault="001C1CCE" w:rsidP="001C1CCE">
      <w:pPr>
        <w:tabs>
          <w:tab w:val="left" w:pos="2160"/>
        </w:tabs>
        <w:spacing w:after="0" w:line="240" w:lineRule="auto"/>
        <w:ind w:left="720"/>
        <w:rPr>
          <w:rFonts w:cstheme="minorHAnsi"/>
        </w:rPr>
      </w:pPr>
      <w:r>
        <w:rPr>
          <w:rFonts w:cstheme="minorHAnsi"/>
        </w:rPr>
        <w:t>_ 3. Slightly Disagree</w:t>
      </w:r>
    </w:p>
    <w:p w14:paraId="416196ED" w14:textId="562999B4" w:rsidR="001C1CCE" w:rsidRDefault="001C1CCE" w:rsidP="001C1CCE">
      <w:pPr>
        <w:tabs>
          <w:tab w:val="left" w:pos="2160"/>
        </w:tabs>
        <w:spacing w:after="0" w:line="240" w:lineRule="auto"/>
        <w:ind w:left="720"/>
        <w:rPr>
          <w:rFonts w:cstheme="minorHAnsi"/>
        </w:rPr>
      </w:pPr>
      <w:r>
        <w:rPr>
          <w:rFonts w:cstheme="minorHAnsi"/>
        </w:rPr>
        <w:t>_ 4. Neither Agree Nor Disagree</w:t>
      </w:r>
    </w:p>
    <w:p w14:paraId="643E5F75" w14:textId="7FBD8B8B" w:rsidR="001C1CCE" w:rsidRDefault="001C1CCE" w:rsidP="001C1CCE">
      <w:pPr>
        <w:tabs>
          <w:tab w:val="left" w:pos="2160"/>
        </w:tabs>
        <w:spacing w:after="0" w:line="240" w:lineRule="auto"/>
        <w:ind w:left="720"/>
        <w:rPr>
          <w:rFonts w:cstheme="minorHAnsi"/>
        </w:rPr>
      </w:pPr>
      <w:r>
        <w:rPr>
          <w:rFonts w:cstheme="minorHAnsi"/>
        </w:rPr>
        <w:t>_ 5. Slightly Agree</w:t>
      </w:r>
    </w:p>
    <w:p w14:paraId="69D9C889" w14:textId="3E53323F" w:rsidR="001C1CCE" w:rsidRDefault="001C1CCE" w:rsidP="001C1CCE">
      <w:pPr>
        <w:tabs>
          <w:tab w:val="left" w:pos="2160"/>
        </w:tabs>
        <w:spacing w:after="0" w:line="240" w:lineRule="auto"/>
        <w:ind w:left="720"/>
        <w:rPr>
          <w:rFonts w:cstheme="minorHAnsi"/>
        </w:rPr>
      </w:pPr>
      <w:r>
        <w:rPr>
          <w:rFonts w:cstheme="minorHAnsi"/>
        </w:rPr>
        <w:t>_ 6. Moderately Agree</w:t>
      </w:r>
    </w:p>
    <w:p w14:paraId="6B62B63A" w14:textId="5D51F29E" w:rsidR="001C1CCE" w:rsidRDefault="001C1CCE" w:rsidP="001C1CCE">
      <w:pPr>
        <w:tabs>
          <w:tab w:val="left" w:pos="2160"/>
        </w:tabs>
        <w:spacing w:after="0" w:line="240" w:lineRule="auto"/>
        <w:ind w:left="720"/>
        <w:rPr>
          <w:rFonts w:cstheme="minorHAnsi"/>
        </w:rPr>
      </w:pPr>
      <w:r>
        <w:rPr>
          <w:rFonts w:cstheme="minorHAnsi"/>
        </w:rPr>
        <w:t>_ 7. Strongly Agree</w:t>
      </w:r>
    </w:p>
    <w:p w14:paraId="379994FF" w14:textId="77777777" w:rsidR="001C1CCE" w:rsidRDefault="001C1CCE" w:rsidP="005C7EAF">
      <w:pPr>
        <w:tabs>
          <w:tab w:val="left" w:pos="2160"/>
        </w:tabs>
        <w:spacing w:after="0" w:line="240" w:lineRule="auto"/>
        <w:rPr>
          <w:rFonts w:cstheme="minorHAnsi"/>
        </w:rPr>
      </w:pPr>
    </w:p>
    <w:p w14:paraId="68528D77" w14:textId="0A477A09" w:rsidR="001C1CCE" w:rsidRDefault="001C1CCE" w:rsidP="005C7EAF">
      <w:pPr>
        <w:tabs>
          <w:tab w:val="left" w:pos="2160"/>
        </w:tabs>
        <w:spacing w:after="0" w:line="240" w:lineRule="auto"/>
        <w:rPr>
          <w:rFonts w:cstheme="minorHAnsi"/>
        </w:rPr>
      </w:pPr>
      <w:r>
        <w:rPr>
          <w:rFonts w:cstheme="minorHAnsi"/>
        </w:rPr>
        <w:t>2. I am worried about my treatment.</w:t>
      </w:r>
    </w:p>
    <w:p w14:paraId="697E904C" w14:textId="77777777" w:rsidR="001C1CCE" w:rsidRDefault="001C1CCE" w:rsidP="001C1CCE">
      <w:pPr>
        <w:tabs>
          <w:tab w:val="left" w:pos="2160"/>
        </w:tabs>
        <w:spacing w:after="0" w:line="240" w:lineRule="auto"/>
        <w:ind w:left="720"/>
        <w:rPr>
          <w:rFonts w:cstheme="minorHAnsi"/>
        </w:rPr>
      </w:pPr>
      <w:r>
        <w:rPr>
          <w:rFonts w:cstheme="minorHAnsi"/>
        </w:rPr>
        <w:t>_ 1. Strongly Disagree</w:t>
      </w:r>
    </w:p>
    <w:p w14:paraId="3772A773" w14:textId="77777777" w:rsidR="001C1CCE" w:rsidRDefault="001C1CCE" w:rsidP="001C1CCE">
      <w:pPr>
        <w:tabs>
          <w:tab w:val="left" w:pos="2160"/>
        </w:tabs>
        <w:spacing w:after="0" w:line="240" w:lineRule="auto"/>
        <w:ind w:left="720"/>
        <w:rPr>
          <w:rFonts w:cstheme="minorHAnsi"/>
        </w:rPr>
      </w:pPr>
      <w:r>
        <w:rPr>
          <w:rFonts w:cstheme="minorHAnsi"/>
        </w:rPr>
        <w:t>_ 2. Moderately Disagree</w:t>
      </w:r>
    </w:p>
    <w:p w14:paraId="448EB993" w14:textId="77777777" w:rsidR="001C1CCE" w:rsidRDefault="001C1CCE" w:rsidP="001C1CCE">
      <w:pPr>
        <w:tabs>
          <w:tab w:val="left" w:pos="2160"/>
        </w:tabs>
        <w:spacing w:after="0" w:line="240" w:lineRule="auto"/>
        <w:ind w:left="720"/>
        <w:rPr>
          <w:rFonts w:cstheme="minorHAnsi"/>
        </w:rPr>
      </w:pPr>
      <w:r>
        <w:rPr>
          <w:rFonts w:cstheme="minorHAnsi"/>
        </w:rPr>
        <w:t>_ 3. Slightly Disagree</w:t>
      </w:r>
    </w:p>
    <w:p w14:paraId="32720B3A" w14:textId="77777777" w:rsidR="001C1CCE" w:rsidRDefault="001C1CCE" w:rsidP="001C1CCE">
      <w:pPr>
        <w:tabs>
          <w:tab w:val="left" w:pos="2160"/>
        </w:tabs>
        <w:spacing w:after="0" w:line="240" w:lineRule="auto"/>
        <w:ind w:left="720"/>
        <w:rPr>
          <w:rFonts w:cstheme="minorHAnsi"/>
        </w:rPr>
      </w:pPr>
      <w:r>
        <w:rPr>
          <w:rFonts w:cstheme="minorHAnsi"/>
        </w:rPr>
        <w:t>_ 4. Neither Agree Nor Disagree</w:t>
      </w:r>
    </w:p>
    <w:p w14:paraId="5C258D34" w14:textId="77777777" w:rsidR="001C1CCE" w:rsidRDefault="001C1CCE" w:rsidP="001C1CCE">
      <w:pPr>
        <w:tabs>
          <w:tab w:val="left" w:pos="2160"/>
        </w:tabs>
        <w:spacing w:after="0" w:line="240" w:lineRule="auto"/>
        <w:ind w:left="720"/>
        <w:rPr>
          <w:rFonts w:cstheme="minorHAnsi"/>
        </w:rPr>
      </w:pPr>
      <w:r>
        <w:rPr>
          <w:rFonts w:cstheme="minorHAnsi"/>
        </w:rPr>
        <w:t>_ 5. Slightly Agree</w:t>
      </w:r>
    </w:p>
    <w:p w14:paraId="27A6FBA1" w14:textId="77777777" w:rsidR="001C1CCE" w:rsidRDefault="001C1CCE" w:rsidP="001C1CCE">
      <w:pPr>
        <w:tabs>
          <w:tab w:val="left" w:pos="2160"/>
        </w:tabs>
        <w:spacing w:after="0" w:line="240" w:lineRule="auto"/>
        <w:ind w:left="720"/>
        <w:rPr>
          <w:rFonts w:cstheme="minorHAnsi"/>
        </w:rPr>
      </w:pPr>
      <w:r>
        <w:rPr>
          <w:rFonts w:cstheme="minorHAnsi"/>
        </w:rPr>
        <w:t>_ 6. Moderately Agree</w:t>
      </w:r>
    </w:p>
    <w:p w14:paraId="4C100D01" w14:textId="77777777" w:rsidR="001C1CCE" w:rsidRDefault="001C1CCE" w:rsidP="001C1CCE">
      <w:pPr>
        <w:tabs>
          <w:tab w:val="left" w:pos="2160"/>
        </w:tabs>
        <w:spacing w:after="0" w:line="240" w:lineRule="auto"/>
        <w:ind w:left="720"/>
        <w:rPr>
          <w:rFonts w:cstheme="minorHAnsi"/>
        </w:rPr>
      </w:pPr>
      <w:r>
        <w:rPr>
          <w:rFonts w:cstheme="minorHAnsi"/>
        </w:rPr>
        <w:t>_ 7. Strongly Agree</w:t>
      </w:r>
    </w:p>
    <w:p w14:paraId="1ECFBE13" w14:textId="77777777" w:rsidR="001C1CCE" w:rsidRDefault="001C1CCE" w:rsidP="001C1CCE">
      <w:pPr>
        <w:tabs>
          <w:tab w:val="left" w:pos="2160"/>
        </w:tabs>
        <w:spacing w:after="0" w:line="240" w:lineRule="auto"/>
        <w:rPr>
          <w:rFonts w:cstheme="minorHAnsi"/>
        </w:rPr>
      </w:pPr>
    </w:p>
    <w:p w14:paraId="62259817" w14:textId="296264D2" w:rsidR="001C1CCE" w:rsidRDefault="001C1CCE" w:rsidP="005C7EAF">
      <w:pPr>
        <w:tabs>
          <w:tab w:val="left" w:pos="2160"/>
        </w:tabs>
        <w:spacing w:after="0" w:line="240" w:lineRule="auto"/>
        <w:rPr>
          <w:rFonts w:cstheme="minorHAnsi"/>
        </w:rPr>
      </w:pPr>
      <w:r>
        <w:rPr>
          <w:rFonts w:cstheme="minorHAnsi"/>
        </w:rPr>
        <w:t>3. My condition will be completely resolved after treatment.</w:t>
      </w:r>
    </w:p>
    <w:p w14:paraId="22BBA929" w14:textId="77777777" w:rsidR="001C1CCE" w:rsidRDefault="001C1CCE" w:rsidP="001C1CCE">
      <w:pPr>
        <w:tabs>
          <w:tab w:val="left" w:pos="2160"/>
        </w:tabs>
        <w:spacing w:after="0" w:line="240" w:lineRule="auto"/>
        <w:ind w:left="720"/>
        <w:rPr>
          <w:rFonts w:cstheme="minorHAnsi"/>
        </w:rPr>
      </w:pPr>
      <w:r>
        <w:rPr>
          <w:rFonts w:cstheme="minorHAnsi"/>
        </w:rPr>
        <w:t>_ 1. Strongly Disagree</w:t>
      </w:r>
    </w:p>
    <w:p w14:paraId="14553D99" w14:textId="77777777" w:rsidR="001C1CCE" w:rsidRDefault="001C1CCE" w:rsidP="001C1CCE">
      <w:pPr>
        <w:tabs>
          <w:tab w:val="left" w:pos="2160"/>
        </w:tabs>
        <w:spacing w:after="0" w:line="240" w:lineRule="auto"/>
        <w:ind w:left="720"/>
        <w:rPr>
          <w:rFonts w:cstheme="minorHAnsi"/>
        </w:rPr>
      </w:pPr>
      <w:r>
        <w:rPr>
          <w:rFonts w:cstheme="minorHAnsi"/>
        </w:rPr>
        <w:t>_ 2. Moderately Disagree</w:t>
      </w:r>
    </w:p>
    <w:p w14:paraId="2528D6CC" w14:textId="77777777" w:rsidR="001C1CCE" w:rsidRDefault="001C1CCE" w:rsidP="001C1CCE">
      <w:pPr>
        <w:tabs>
          <w:tab w:val="left" w:pos="2160"/>
        </w:tabs>
        <w:spacing w:after="0" w:line="240" w:lineRule="auto"/>
        <w:ind w:left="720"/>
        <w:rPr>
          <w:rFonts w:cstheme="minorHAnsi"/>
        </w:rPr>
      </w:pPr>
      <w:r>
        <w:rPr>
          <w:rFonts w:cstheme="minorHAnsi"/>
        </w:rPr>
        <w:t>_ 3. Slightly Disagree</w:t>
      </w:r>
    </w:p>
    <w:p w14:paraId="2AC51D23" w14:textId="77777777" w:rsidR="001C1CCE" w:rsidRDefault="001C1CCE" w:rsidP="001C1CCE">
      <w:pPr>
        <w:tabs>
          <w:tab w:val="left" w:pos="2160"/>
        </w:tabs>
        <w:spacing w:after="0" w:line="240" w:lineRule="auto"/>
        <w:ind w:left="720"/>
        <w:rPr>
          <w:rFonts w:cstheme="minorHAnsi"/>
        </w:rPr>
      </w:pPr>
      <w:r>
        <w:rPr>
          <w:rFonts w:cstheme="minorHAnsi"/>
        </w:rPr>
        <w:t>_ 4. Neither Agree Nor Disagree</w:t>
      </w:r>
    </w:p>
    <w:p w14:paraId="66FB9710" w14:textId="77777777" w:rsidR="001C1CCE" w:rsidRDefault="001C1CCE" w:rsidP="001C1CCE">
      <w:pPr>
        <w:tabs>
          <w:tab w:val="left" w:pos="2160"/>
        </w:tabs>
        <w:spacing w:after="0" w:line="240" w:lineRule="auto"/>
        <w:ind w:left="720"/>
        <w:rPr>
          <w:rFonts w:cstheme="minorHAnsi"/>
        </w:rPr>
      </w:pPr>
      <w:r>
        <w:rPr>
          <w:rFonts w:cstheme="minorHAnsi"/>
        </w:rPr>
        <w:t>_ 5. Slightly Agree</w:t>
      </w:r>
    </w:p>
    <w:p w14:paraId="5CDF285D" w14:textId="77777777" w:rsidR="001C1CCE" w:rsidRDefault="001C1CCE" w:rsidP="001C1CCE">
      <w:pPr>
        <w:tabs>
          <w:tab w:val="left" w:pos="2160"/>
        </w:tabs>
        <w:spacing w:after="0" w:line="240" w:lineRule="auto"/>
        <w:ind w:left="720"/>
        <w:rPr>
          <w:rFonts w:cstheme="minorHAnsi"/>
        </w:rPr>
      </w:pPr>
      <w:r>
        <w:rPr>
          <w:rFonts w:cstheme="minorHAnsi"/>
        </w:rPr>
        <w:t>_ 6. Moderately Agree</w:t>
      </w:r>
    </w:p>
    <w:p w14:paraId="781C52AC" w14:textId="77777777" w:rsidR="001C1CCE" w:rsidRDefault="001C1CCE" w:rsidP="001C1CCE">
      <w:pPr>
        <w:tabs>
          <w:tab w:val="left" w:pos="2160"/>
        </w:tabs>
        <w:spacing w:after="0" w:line="240" w:lineRule="auto"/>
        <w:ind w:left="720"/>
        <w:rPr>
          <w:rFonts w:cstheme="minorHAnsi"/>
        </w:rPr>
      </w:pPr>
      <w:r>
        <w:rPr>
          <w:rFonts w:cstheme="minorHAnsi"/>
        </w:rPr>
        <w:t>_ 7. Strongly Agree</w:t>
      </w:r>
    </w:p>
    <w:p w14:paraId="719C76FC" w14:textId="77777777" w:rsidR="001C1CCE" w:rsidRDefault="001C1CCE" w:rsidP="001C1CCE">
      <w:pPr>
        <w:tabs>
          <w:tab w:val="left" w:pos="2160"/>
        </w:tabs>
        <w:spacing w:after="0" w:line="240" w:lineRule="auto"/>
        <w:rPr>
          <w:rFonts w:cstheme="minorHAnsi"/>
        </w:rPr>
      </w:pPr>
    </w:p>
    <w:p w14:paraId="2A1B12EC" w14:textId="77777777" w:rsidR="001C1CCE" w:rsidRDefault="001C1CCE">
      <w:pPr>
        <w:rPr>
          <w:rFonts w:cstheme="minorHAnsi"/>
        </w:rPr>
      </w:pPr>
      <w:r>
        <w:rPr>
          <w:rFonts w:cstheme="minorHAnsi"/>
        </w:rPr>
        <w:br w:type="page"/>
      </w:r>
    </w:p>
    <w:p w14:paraId="48476162" w14:textId="4F3B1ED8" w:rsidR="001C1CCE" w:rsidRDefault="001C1CCE" w:rsidP="005C7EAF">
      <w:pPr>
        <w:tabs>
          <w:tab w:val="left" w:pos="2160"/>
        </w:tabs>
        <w:spacing w:after="0" w:line="240" w:lineRule="auto"/>
        <w:rPr>
          <w:rFonts w:cstheme="minorHAnsi"/>
        </w:rPr>
      </w:pPr>
      <w:r>
        <w:rPr>
          <w:rFonts w:cstheme="minorHAnsi"/>
        </w:rPr>
        <w:lastRenderedPageBreak/>
        <w:t>4. I have fears about this treatment.</w:t>
      </w:r>
    </w:p>
    <w:p w14:paraId="1A8D8DF9" w14:textId="77777777" w:rsidR="001C1CCE" w:rsidRDefault="001C1CCE" w:rsidP="001C1CCE">
      <w:pPr>
        <w:tabs>
          <w:tab w:val="left" w:pos="2160"/>
        </w:tabs>
        <w:spacing w:after="0" w:line="240" w:lineRule="auto"/>
        <w:ind w:left="720"/>
        <w:rPr>
          <w:rFonts w:cstheme="minorHAnsi"/>
        </w:rPr>
      </w:pPr>
      <w:r>
        <w:rPr>
          <w:rFonts w:cstheme="minorHAnsi"/>
        </w:rPr>
        <w:t>_ 1. Strongly Disagree</w:t>
      </w:r>
    </w:p>
    <w:p w14:paraId="438C36A4" w14:textId="77777777" w:rsidR="001C1CCE" w:rsidRDefault="001C1CCE" w:rsidP="001C1CCE">
      <w:pPr>
        <w:tabs>
          <w:tab w:val="left" w:pos="2160"/>
        </w:tabs>
        <w:spacing w:after="0" w:line="240" w:lineRule="auto"/>
        <w:ind w:left="720"/>
        <w:rPr>
          <w:rFonts w:cstheme="minorHAnsi"/>
        </w:rPr>
      </w:pPr>
      <w:r>
        <w:rPr>
          <w:rFonts w:cstheme="minorHAnsi"/>
        </w:rPr>
        <w:t>_ 2. Moderately Disagree</w:t>
      </w:r>
    </w:p>
    <w:p w14:paraId="7518F95B" w14:textId="77777777" w:rsidR="001C1CCE" w:rsidRDefault="001C1CCE" w:rsidP="001C1CCE">
      <w:pPr>
        <w:tabs>
          <w:tab w:val="left" w:pos="2160"/>
        </w:tabs>
        <w:spacing w:after="0" w:line="240" w:lineRule="auto"/>
        <w:ind w:left="720"/>
        <w:rPr>
          <w:rFonts w:cstheme="minorHAnsi"/>
        </w:rPr>
      </w:pPr>
      <w:r>
        <w:rPr>
          <w:rFonts w:cstheme="minorHAnsi"/>
        </w:rPr>
        <w:t>_ 3. Slightly Disagree</w:t>
      </w:r>
    </w:p>
    <w:p w14:paraId="5A2318B6" w14:textId="77777777" w:rsidR="001C1CCE" w:rsidRDefault="001C1CCE" w:rsidP="001C1CCE">
      <w:pPr>
        <w:tabs>
          <w:tab w:val="left" w:pos="2160"/>
        </w:tabs>
        <w:spacing w:after="0" w:line="240" w:lineRule="auto"/>
        <w:ind w:left="720"/>
        <w:rPr>
          <w:rFonts w:cstheme="minorHAnsi"/>
        </w:rPr>
      </w:pPr>
      <w:r>
        <w:rPr>
          <w:rFonts w:cstheme="minorHAnsi"/>
        </w:rPr>
        <w:t>_ 4. Neither Agree Nor Disagree</w:t>
      </w:r>
    </w:p>
    <w:p w14:paraId="0F77D350" w14:textId="77777777" w:rsidR="001C1CCE" w:rsidRDefault="001C1CCE" w:rsidP="001C1CCE">
      <w:pPr>
        <w:tabs>
          <w:tab w:val="left" w:pos="2160"/>
        </w:tabs>
        <w:spacing w:after="0" w:line="240" w:lineRule="auto"/>
        <w:ind w:left="720"/>
        <w:rPr>
          <w:rFonts w:cstheme="minorHAnsi"/>
        </w:rPr>
      </w:pPr>
      <w:r>
        <w:rPr>
          <w:rFonts w:cstheme="minorHAnsi"/>
        </w:rPr>
        <w:t>_ 5. Slightly Agree</w:t>
      </w:r>
    </w:p>
    <w:p w14:paraId="02F26BB3" w14:textId="77777777" w:rsidR="001C1CCE" w:rsidRDefault="001C1CCE" w:rsidP="001C1CCE">
      <w:pPr>
        <w:tabs>
          <w:tab w:val="left" w:pos="2160"/>
        </w:tabs>
        <w:spacing w:after="0" w:line="240" w:lineRule="auto"/>
        <w:ind w:left="720"/>
        <w:rPr>
          <w:rFonts w:cstheme="minorHAnsi"/>
        </w:rPr>
      </w:pPr>
      <w:r>
        <w:rPr>
          <w:rFonts w:cstheme="minorHAnsi"/>
        </w:rPr>
        <w:t>_ 6. Moderately Agree</w:t>
      </w:r>
    </w:p>
    <w:p w14:paraId="291A5805" w14:textId="77777777" w:rsidR="001C1CCE" w:rsidRDefault="001C1CCE" w:rsidP="001C1CCE">
      <w:pPr>
        <w:tabs>
          <w:tab w:val="left" w:pos="2160"/>
        </w:tabs>
        <w:spacing w:after="0" w:line="240" w:lineRule="auto"/>
        <w:ind w:left="720"/>
        <w:rPr>
          <w:rFonts w:cstheme="minorHAnsi"/>
        </w:rPr>
      </w:pPr>
      <w:r>
        <w:rPr>
          <w:rFonts w:cstheme="minorHAnsi"/>
        </w:rPr>
        <w:t>_ 7. Strongly Agree</w:t>
      </w:r>
    </w:p>
    <w:p w14:paraId="72AF6ED0" w14:textId="77777777" w:rsidR="001C1CCE" w:rsidRDefault="001C1CCE" w:rsidP="001C1CCE">
      <w:pPr>
        <w:tabs>
          <w:tab w:val="left" w:pos="2160"/>
        </w:tabs>
        <w:spacing w:after="0" w:line="240" w:lineRule="auto"/>
        <w:rPr>
          <w:rFonts w:cstheme="minorHAnsi"/>
        </w:rPr>
      </w:pPr>
    </w:p>
    <w:p w14:paraId="3E6D5767" w14:textId="624076A5" w:rsidR="001C1CCE" w:rsidRDefault="001C1CCE" w:rsidP="005C7EAF">
      <w:pPr>
        <w:tabs>
          <w:tab w:val="left" w:pos="2160"/>
        </w:tabs>
        <w:spacing w:after="0" w:line="240" w:lineRule="auto"/>
        <w:rPr>
          <w:rFonts w:cstheme="minorHAnsi"/>
        </w:rPr>
      </w:pPr>
      <w:r>
        <w:rPr>
          <w:rFonts w:cstheme="minorHAnsi"/>
        </w:rPr>
        <w:t>5. I have complete confidence in this treatment.</w:t>
      </w:r>
    </w:p>
    <w:p w14:paraId="6BB1A207" w14:textId="77777777" w:rsidR="001C1CCE" w:rsidRDefault="001C1CCE" w:rsidP="001C1CCE">
      <w:pPr>
        <w:tabs>
          <w:tab w:val="left" w:pos="2160"/>
        </w:tabs>
        <w:spacing w:after="0" w:line="240" w:lineRule="auto"/>
        <w:ind w:left="720"/>
        <w:rPr>
          <w:rFonts w:cstheme="minorHAnsi"/>
        </w:rPr>
      </w:pPr>
      <w:r>
        <w:rPr>
          <w:rFonts w:cstheme="minorHAnsi"/>
        </w:rPr>
        <w:t>_ 1. Strongly Disagree</w:t>
      </w:r>
    </w:p>
    <w:p w14:paraId="18A1CC86" w14:textId="77777777" w:rsidR="001C1CCE" w:rsidRDefault="001C1CCE" w:rsidP="001C1CCE">
      <w:pPr>
        <w:tabs>
          <w:tab w:val="left" w:pos="2160"/>
        </w:tabs>
        <w:spacing w:after="0" w:line="240" w:lineRule="auto"/>
        <w:ind w:left="720"/>
        <w:rPr>
          <w:rFonts w:cstheme="minorHAnsi"/>
        </w:rPr>
      </w:pPr>
      <w:r>
        <w:rPr>
          <w:rFonts w:cstheme="minorHAnsi"/>
        </w:rPr>
        <w:t>_ 2. Moderately Disagree</w:t>
      </w:r>
    </w:p>
    <w:p w14:paraId="122FEC67" w14:textId="77777777" w:rsidR="001C1CCE" w:rsidRDefault="001C1CCE" w:rsidP="001C1CCE">
      <w:pPr>
        <w:tabs>
          <w:tab w:val="left" w:pos="2160"/>
        </w:tabs>
        <w:spacing w:after="0" w:line="240" w:lineRule="auto"/>
        <w:ind w:left="720"/>
        <w:rPr>
          <w:rFonts w:cstheme="minorHAnsi"/>
        </w:rPr>
      </w:pPr>
      <w:r>
        <w:rPr>
          <w:rFonts w:cstheme="minorHAnsi"/>
        </w:rPr>
        <w:t>_ 3. Slightly Disagree</w:t>
      </w:r>
    </w:p>
    <w:p w14:paraId="538CD5FA" w14:textId="77777777" w:rsidR="001C1CCE" w:rsidRDefault="001C1CCE" w:rsidP="001C1CCE">
      <w:pPr>
        <w:tabs>
          <w:tab w:val="left" w:pos="2160"/>
        </w:tabs>
        <w:spacing w:after="0" w:line="240" w:lineRule="auto"/>
        <w:ind w:left="720"/>
        <w:rPr>
          <w:rFonts w:cstheme="minorHAnsi"/>
        </w:rPr>
      </w:pPr>
      <w:r>
        <w:rPr>
          <w:rFonts w:cstheme="minorHAnsi"/>
        </w:rPr>
        <w:t>_ 4. Neither Agree Nor Disagree</w:t>
      </w:r>
    </w:p>
    <w:p w14:paraId="5CF9B840" w14:textId="77777777" w:rsidR="001C1CCE" w:rsidRDefault="001C1CCE" w:rsidP="001C1CCE">
      <w:pPr>
        <w:tabs>
          <w:tab w:val="left" w:pos="2160"/>
        </w:tabs>
        <w:spacing w:after="0" w:line="240" w:lineRule="auto"/>
        <w:ind w:left="720"/>
        <w:rPr>
          <w:rFonts w:cstheme="minorHAnsi"/>
        </w:rPr>
      </w:pPr>
      <w:r>
        <w:rPr>
          <w:rFonts w:cstheme="minorHAnsi"/>
        </w:rPr>
        <w:t>_ 5. Slightly Agree</w:t>
      </w:r>
    </w:p>
    <w:p w14:paraId="731E66AF" w14:textId="77777777" w:rsidR="001C1CCE" w:rsidRDefault="001C1CCE" w:rsidP="001C1CCE">
      <w:pPr>
        <w:tabs>
          <w:tab w:val="left" w:pos="2160"/>
        </w:tabs>
        <w:spacing w:after="0" w:line="240" w:lineRule="auto"/>
        <w:ind w:left="720"/>
        <w:rPr>
          <w:rFonts w:cstheme="minorHAnsi"/>
        </w:rPr>
      </w:pPr>
      <w:r>
        <w:rPr>
          <w:rFonts w:cstheme="minorHAnsi"/>
        </w:rPr>
        <w:t>_ 6. Moderately Agree</w:t>
      </w:r>
    </w:p>
    <w:p w14:paraId="705635F1" w14:textId="77777777" w:rsidR="001C1CCE" w:rsidRDefault="001C1CCE" w:rsidP="001C1CCE">
      <w:pPr>
        <w:tabs>
          <w:tab w:val="left" w:pos="2160"/>
        </w:tabs>
        <w:spacing w:after="0" w:line="240" w:lineRule="auto"/>
        <w:ind w:left="720"/>
        <w:rPr>
          <w:rFonts w:cstheme="minorHAnsi"/>
        </w:rPr>
      </w:pPr>
      <w:r>
        <w:rPr>
          <w:rFonts w:cstheme="minorHAnsi"/>
        </w:rPr>
        <w:t>_ 7. Strongly Agree</w:t>
      </w:r>
    </w:p>
    <w:p w14:paraId="36604DD2" w14:textId="77777777" w:rsidR="001C1CCE" w:rsidRDefault="001C1CCE" w:rsidP="001C1CCE">
      <w:pPr>
        <w:tabs>
          <w:tab w:val="left" w:pos="2160"/>
        </w:tabs>
        <w:spacing w:after="0" w:line="240" w:lineRule="auto"/>
        <w:rPr>
          <w:rFonts w:cstheme="minorHAnsi"/>
        </w:rPr>
      </w:pPr>
    </w:p>
    <w:p w14:paraId="524AFC9F" w14:textId="293FB22A" w:rsidR="001C1CCE" w:rsidRDefault="001C1CCE" w:rsidP="005C7EAF">
      <w:pPr>
        <w:tabs>
          <w:tab w:val="left" w:pos="2160"/>
        </w:tabs>
        <w:spacing w:after="0" w:line="240" w:lineRule="auto"/>
        <w:rPr>
          <w:rFonts w:cstheme="minorHAnsi"/>
        </w:rPr>
      </w:pPr>
      <w:r>
        <w:rPr>
          <w:rFonts w:cstheme="minorHAnsi"/>
        </w:rPr>
        <w:t>6. I am nervous about the negative effects of this treatment.</w:t>
      </w:r>
    </w:p>
    <w:p w14:paraId="27964117" w14:textId="77777777" w:rsidR="001C1CCE" w:rsidRDefault="001C1CCE" w:rsidP="001C1CCE">
      <w:pPr>
        <w:tabs>
          <w:tab w:val="left" w:pos="2160"/>
        </w:tabs>
        <w:spacing w:after="0" w:line="240" w:lineRule="auto"/>
        <w:ind w:left="720"/>
        <w:rPr>
          <w:rFonts w:cstheme="minorHAnsi"/>
        </w:rPr>
      </w:pPr>
      <w:r>
        <w:rPr>
          <w:rFonts w:cstheme="minorHAnsi"/>
        </w:rPr>
        <w:t>_ 1. Strongly Disagree</w:t>
      </w:r>
    </w:p>
    <w:p w14:paraId="4A4BD3FD" w14:textId="77777777" w:rsidR="001C1CCE" w:rsidRDefault="001C1CCE" w:rsidP="001C1CCE">
      <w:pPr>
        <w:tabs>
          <w:tab w:val="left" w:pos="2160"/>
        </w:tabs>
        <w:spacing w:after="0" w:line="240" w:lineRule="auto"/>
        <w:ind w:left="720"/>
        <w:rPr>
          <w:rFonts w:cstheme="minorHAnsi"/>
        </w:rPr>
      </w:pPr>
      <w:r>
        <w:rPr>
          <w:rFonts w:cstheme="minorHAnsi"/>
        </w:rPr>
        <w:t>_ 2. Moderately Disagree</w:t>
      </w:r>
    </w:p>
    <w:p w14:paraId="5A10796F" w14:textId="77777777" w:rsidR="001C1CCE" w:rsidRDefault="001C1CCE" w:rsidP="001C1CCE">
      <w:pPr>
        <w:tabs>
          <w:tab w:val="left" w:pos="2160"/>
        </w:tabs>
        <w:spacing w:after="0" w:line="240" w:lineRule="auto"/>
        <w:ind w:left="720"/>
        <w:rPr>
          <w:rFonts w:cstheme="minorHAnsi"/>
        </w:rPr>
      </w:pPr>
      <w:r>
        <w:rPr>
          <w:rFonts w:cstheme="minorHAnsi"/>
        </w:rPr>
        <w:t>_ 3. Slightly Disagree</w:t>
      </w:r>
    </w:p>
    <w:p w14:paraId="450F8013" w14:textId="77777777" w:rsidR="001C1CCE" w:rsidRDefault="001C1CCE" w:rsidP="001C1CCE">
      <w:pPr>
        <w:tabs>
          <w:tab w:val="left" w:pos="2160"/>
        </w:tabs>
        <w:spacing w:after="0" w:line="240" w:lineRule="auto"/>
        <w:ind w:left="720"/>
        <w:rPr>
          <w:rFonts w:cstheme="minorHAnsi"/>
        </w:rPr>
      </w:pPr>
      <w:r>
        <w:rPr>
          <w:rFonts w:cstheme="minorHAnsi"/>
        </w:rPr>
        <w:t>_ 4. Neither Agree Nor Disagree</w:t>
      </w:r>
    </w:p>
    <w:p w14:paraId="7EB13031" w14:textId="77777777" w:rsidR="001C1CCE" w:rsidRDefault="001C1CCE" w:rsidP="001C1CCE">
      <w:pPr>
        <w:tabs>
          <w:tab w:val="left" w:pos="2160"/>
        </w:tabs>
        <w:spacing w:after="0" w:line="240" w:lineRule="auto"/>
        <w:ind w:left="720"/>
        <w:rPr>
          <w:rFonts w:cstheme="minorHAnsi"/>
        </w:rPr>
      </w:pPr>
      <w:r>
        <w:rPr>
          <w:rFonts w:cstheme="minorHAnsi"/>
        </w:rPr>
        <w:t>_ 5. Slightly Agree</w:t>
      </w:r>
    </w:p>
    <w:p w14:paraId="6E92B917" w14:textId="77777777" w:rsidR="001C1CCE" w:rsidRDefault="001C1CCE" w:rsidP="001C1CCE">
      <w:pPr>
        <w:tabs>
          <w:tab w:val="left" w:pos="2160"/>
        </w:tabs>
        <w:spacing w:after="0" w:line="240" w:lineRule="auto"/>
        <w:ind w:left="720"/>
        <w:rPr>
          <w:rFonts w:cstheme="minorHAnsi"/>
        </w:rPr>
      </w:pPr>
      <w:r>
        <w:rPr>
          <w:rFonts w:cstheme="minorHAnsi"/>
        </w:rPr>
        <w:t>_ 6. Moderately Agree</w:t>
      </w:r>
    </w:p>
    <w:p w14:paraId="0DD399C6" w14:textId="77777777" w:rsidR="001C1CCE" w:rsidRDefault="001C1CCE" w:rsidP="001C1CCE">
      <w:pPr>
        <w:tabs>
          <w:tab w:val="left" w:pos="2160"/>
        </w:tabs>
        <w:spacing w:after="0" w:line="240" w:lineRule="auto"/>
        <w:ind w:left="720"/>
        <w:rPr>
          <w:rFonts w:cstheme="minorHAnsi"/>
        </w:rPr>
      </w:pPr>
      <w:r>
        <w:rPr>
          <w:rFonts w:cstheme="minorHAnsi"/>
        </w:rPr>
        <w:t>_ 7. Strongly Agree</w:t>
      </w:r>
    </w:p>
    <w:p w14:paraId="09BF027F" w14:textId="77777777" w:rsidR="001C1CCE" w:rsidRDefault="001C1CCE" w:rsidP="001C1CCE">
      <w:pPr>
        <w:tabs>
          <w:tab w:val="left" w:pos="2160"/>
        </w:tabs>
        <w:spacing w:after="0" w:line="240" w:lineRule="auto"/>
        <w:rPr>
          <w:rFonts w:cstheme="minorHAnsi"/>
        </w:rPr>
      </w:pPr>
    </w:p>
    <w:p w14:paraId="03FC9F7E" w14:textId="702187AA" w:rsidR="001C1CCE" w:rsidRDefault="001C1CCE" w:rsidP="005C7EAF">
      <w:pPr>
        <w:tabs>
          <w:tab w:val="left" w:pos="2160"/>
        </w:tabs>
        <w:spacing w:after="0" w:line="240" w:lineRule="auto"/>
        <w:rPr>
          <w:rFonts w:cstheme="minorHAnsi"/>
        </w:rPr>
      </w:pPr>
      <w:r>
        <w:rPr>
          <w:rFonts w:cstheme="minorHAnsi"/>
        </w:rPr>
        <w:t>7. What treatment are you going to receive? _____</w:t>
      </w:r>
    </w:p>
    <w:p w14:paraId="2E205128" w14:textId="77777777" w:rsidR="001C1CCE" w:rsidRDefault="001C1CCE" w:rsidP="005C7EAF">
      <w:pPr>
        <w:tabs>
          <w:tab w:val="left" w:pos="2160"/>
        </w:tabs>
        <w:spacing w:after="0" w:line="240" w:lineRule="auto"/>
        <w:rPr>
          <w:rFonts w:cstheme="minorHAnsi"/>
        </w:rPr>
      </w:pPr>
    </w:p>
    <w:p w14:paraId="3BCEE61C" w14:textId="77777777" w:rsidR="001C1CCE" w:rsidRDefault="001C1CCE" w:rsidP="005C7EAF">
      <w:pPr>
        <w:tabs>
          <w:tab w:val="left" w:pos="2160"/>
        </w:tabs>
        <w:spacing w:after="0" w:line="240" w:lineRule="auto"/>
        <w:rPr>
          <w:rFonts w:cstheme="minorHAnsi"/>
        </w:rPr>
      </w:pPr>
    </w:p>
    <w:p w14:paraId="3A799766" w14:textId="20694BFC" w:rsidR="001C1CCE" w:rsidRDefault="001C1CCE" w:rsidP="001C1CCE">
      <w:pPr>
        <w:tabs>
          <w:tab w:val="left" w:pos="2160"/>
        </w:tabs>
        <w:spacing w:after="0" w:line="240" w:lineRule="auto"/>
        <w:rPr>
          <w:rFonts w:cstheme="minorHAnsi"/>
        </w:rPr>
      </w:pPr>
      <w:r>
        <w:rPr>
          <w:rFonts w:cstheme="minorHAnsi"/>
        </w:rPr>
        <w:t>8. What specific benefits (if any) do you expect to receive from this treatment? _____</w:t>
      </w:r>
    </w:p>
    <w:p w14:paraId="201D3E93" w14:textId="77777777" w:rsidR="001C1CCE" w:rsidRDefault="001C1CCE" w:rsidP="001C1CCE">
      <w:pPr>
        <w:tabs>
          <w:tab w:val="left" w:pos="2160"/>
        </w:tabs>
        <w:spacing w:after="0" w:line="240" w:lineRule="auto"/>
        <w:rPr>
          <w:rFonts w:cstheme="minorHAnsi"/>
        </w:rPr>
      </w:pPr>
    </w:p>
    <w:p w14:paraId="31E3F538" w14:textId="77777777" w:rsidR="001C1CCE" w:rsidRDefault="001C1CCE" w:rsidP="001C1CCE">
      <w:pPr>
        <w:tabs>
          <w:tab w:val="left" w:pos="2160"/>
        </w:tabs>
        <w:spacing w:after="0" w:line="240" w:lineRule="auto"/>
        <w:rPr>
          <w:rFonts w:cstheme="minorHAnsi"/>
        </w:rPr>
      </w:pPr>
    </w:p>
    <w:p w14:paraId="5B20E827" w14:textId="13A7AA62" w:rsidR="001C1CCE" w:rsidRDefault="001C1CCE" w:rsidP="001C1CCE">
      <w:pPr>
        <w:tabs>
          <w:tab w:val="left" w:pos="2160"/>
        </w:tabs>
        <w:spacing w:after="0" w:line="240" w:lineRule="auto"/>
        <w:rPr>
          <w:rFonts w:cstheme="minorHAnsi"/>
        </w:rPr>
      </w:pPr>
      <w:r>
        <w:rPr>
          <w:rFonts w:cstheme="minorHAnsi"/>
        </w:rPr>
        <w:t xml:space="preserve">9. What specific </w:t>
      </w:r>
      <w:proofErr w:type="gramStart"/>
      <w:r>
        <w:rPr>
          <w:rFonts w:cstheme="minorHAnsi"/>
        </w:rPr>
        <w:t>harms</w:t>
      </w:r>
      <w:proofErr w:type="gramEnd"/>
      <w:r>
        <w:rPr>
          <w:rFonts w:cstheme="minorHAnsi"/>
        </w:rPr>
        <w:t xml:space="preserve"> or negative side-effects (if any) do you think may occur because of this treatment? _____</w:t>
      </w:r>
    </w:p>
    <w:p w14:paraId="1519FC91" w14:textId="77777777" w:rsidR="001C1CCE" w:rsidRDefault="001C1CCE" w:rsidP="001C1CCE">
      <w:pPr>
        <w:tabs>
          <w:tab w:val="left" w:pos="2160"/>
        </w:tabs>
        <w:spacing w:after="0" w:line="240" w:lineRule="auto"/>
        <w:rPr>
          <w:rFonts w:cstheme="minorHAnsi"/>
        </w:rPr>
      </w:pPr>
    </w:p>
    <w:p w14:paraId="57081F97" w14:textId="61C41D67" w:rsidR="001C1CCE" w:rsidRDefault="001C1CCE" w:rsidP="001C1CCE">
      <w:pPr>
        <w:tabs>
          <w:tab w:val="left" w:pos="2160"/>
        </w:tabs>
        <w:spacing w:after="0" w:line="240" w:lineRule="auto"/>
        <w:rPr>
          <w:rFonts w:cstheme="minorHAnsi"/>
        </w:rPr>
      </w:pPr>
      <w:r>
        <w:rPr>
          <w:rFonts w:cstheme="minorHAnsi"/>
        </w:rPr>
        <w:t xml:space="preserve">10. Have you ever received this treatment before? </w:t>
      </w:r>
      <w:r>
        <w:rPr>
          <w:rFonts w:cstheme="minorHAnsi"/>
        </w:rPr>
        <w:tab/>
        <w:t xml:space="preserve">_ 1. </w:t>
      </w:r>
      <w:proofErr w:type="gramStart"/>
      <w:r>
        <w:rPr>
          <w:rFonts w:cstheme="minorHAnsi"/>
        </w:rPr>
        <w:t>Yes</w:t>
      </w:r>
      <w:r>
        <w:rPr>
          <w:rFonts w:cstheme="minorHAnsi"/>
        </w:rPr>
        <w:tab/>
      </w:r>
      <w:r>
        <w:rPr>
          <w:rFonts w:cstheme="minorHAnsi"/>
        </w:rPr>
        <w:tab/>
        <w:t>_</w:t>
      </w:r>
      <w:proofErr w:type="gramEnd"/>
      <w:r>
        <w:rPr>
          <w:rFonts w:cstheme="minorHAnsi"/>
        </w:rPr>
        <w:t xml:space="preserve"> 0. No</w:t>
      </w:r>
    </w:p>
    <w:p w14:paraId="018D5ABD" w14:textId="77777777" w:rsidR="009902B7" w:rsidRDefault="009902B7" w:rsidP="009902B7">
      <w:pPr>
        <w:spacing w:after="0" w:line="240" w:lineRule="auto"/>
        <w:rPr>
          <w:rFonts w:cstheme="minorHAnsi"/>
        </w:rPr>
      </w:pPr>
    </w:p>
    <w:p w14:paraId="4541F95A" w14:textId="61445815" w:rsidR="750A11E2" w:rsidRDefault="750A11E2" w:rsidP="009902B7">
      <w:pPr>
        <w:spacing w:after="0" w:line="240" w:lineRule="auto"/>
        <w:ind w:left="90" w:firstLine="360"/>
      </w:pPr>
    </w:p>
    <w:p w14:paraId="76F176F2" w14:textId="64D51749" w:rsidR="750A11E2" w:rsidRDefault="750A11E2" w:rsidP="009902B7">
      <w:pPr>
        <w:spacing w:after="0" w:line="240" w:lineRule="auto"/>
        <w:ind w:left="90" w:firstLine="360"/>
      </w:pPr>
    </w:p>
    <w:p w14:paraId="3183CE65" w14:textId="7E0429FA" w:rsidR="750A11E2" w:rsidRDefault="750A11E2" w:rsidP="009902B7">
      <w:pPr>
        <w:spacing w:after="0" w:line="240" w:lineRule="auto"/>
        <w:ind w:left="90" w:firstLine="360"/>
      </w:pPr>
    </w:p>
    <w:p w14:paraId="2AA5BDD5" w14:textId="76055533" w:rsidR="750A11E2" w:rsidRDefault="750A11E2" w:rsidP="009902B7">
      <w:pPr>
        <w:spacing w:after="0" w:line="240" w:lineRule="auto"/>
        <w:ind w:left="90" w:firstLine="360"/>
      </w:pPr>
    </w:p>
    <w:p w14:paraId="6C697DD9" w14:textId="0A4DC496" w:rsidR="750A11E2" w:rsidRDefault="750A11E2" w:rsidP="009902B7">
      <w:pPr>
        <w:spacing w:after="0" w:line="240" w:lineRule="auto"/>
        <w:ind w:left="90" w:firstLine="360"/>
      </w:pPr>
    </w:p>
    <w:p w14:paraId="00ECF619" w14:textId="0F2022BC" w:rsidR="750A11E2" w:rsidRDefault="750A11E2" w:rsidP="009902B7">
      <w:pPr>
        <w:spacing w:after="0" w:line="240" w:lineRule="auto"/>
        <w:ind w:left="90" w:firstLine="360"/>
      </w:pPr>
    </w:p>
    <w:p w14:paraId="4EB28549" w14:textId="68A466A3" w:rsidR="750A11E2" w:rsidRDefault="750A11E2" w:rsidP="009902B7">
      <w:pPr>
        <w:spacing w:after="0" w:line="240" w:lineRule="auto"/>
        <w:ind w:left="90" w:firstLine="360"/>
      </w:pPr>
    </w:p>
    <w:p w14:paraId="2BADCFC2" w14:textId="7CA0E36B" w:rsidR="750A11E2" w:rsidRDefault="750A11E2" w:rsidP="009902B7">
      <w:pPr>
        <w:spacing w:after="0" w:line="240" w:lineRule="auto"/>
        <w:ind w:left="90" w:firstLine="360"/>
      </w:pPr>
    </w:p>
    <w:p w14:paraId="1A398144" w14:textId="04BC60C1" w:rsidR="750A11E2" w:rsidRDefault="750A11E2" w:rsidP="009902B7">
      <w:pPr>
        <w:spacing w:after="0" w:line="240" w:lineRule="auto"/>
        <w:ind w:left="90" w:firstLine="360"/>
      </w:pPr>
    </w:p>
    <w:p w14:paraId="50B61623" w14:textId="694BD61A" w:rsidR="00454709" w:rsidRPr="00C52C66" w:rsidRDefault="00454709" w:rsidP="00735771">
      <w:pPr>
        <w:spacing w:after="0" w:line="240" w:lineRule="auto"/>
      </w:pPr>
      <w:r w:rsidRPr="00C52C66">
        <w:rPr>
          <w:i/>
          <w:iCs/>
        </w:rPr>
        <w:t>Please refrain from providing the following to participants.</w:t>
      </w:r>
    </w:p>
    <w:p w14:paraId="32A09C11" w14:textId="37A5ECAE" w:rsidR="750A11E2" w:rsidRDefault="002A0C68" w:rsidP="009902B7">
      <w:pPr>
        <w:spacing w:after="0" w:line="240" w:lineRule="auto"/>
      </w:pPr>
      <w:r>
        <w:t>Notes</w:t>
      </w:r>
      <w:r w:rsidR="007C7637">
        <w:t>:</w:t>
      </w:r>
    </w:p>
    <w:p w14:paraId="56486681" w14:textId="17B6049E" w:rsidR="00AD225B" w:rsidRDefault="007C7637" w:rsidP="005C7EAF">
      <w:pPr>
        <w:spacing w:after="0" w:line="240" w:lineRule="auto"/>
      </w:pPr>
      <w:r>
        <w:t xml:space="preserve">Scoring: </w:t>
      </w:r>
    </w:p>
    <w:p w14:paraId="5CF1D3F6" w14:textId="0493E408" w:rsidR="001C1CCE" w:rsidRDefault="001C1CCE" w:rsidP="005C7EAF">
      <w:pPr>
        <w:spacing w:after="0" w:line="240" w:lineRule="auto"/>
      </w:pPr>
      <w:r>
        <w:t>Positive expectancy score: average of items 1, 3, 5</w:t>
      </w:r>
    </w:p>
    <w:p w14:paraId="615103B2" w14:textId="4D7253BA" w:rsidR="001C1CCE" w:rsidRDefault="001C1CCE" w:rsidP="005C7EAF">
      <w:pPr>
        <w:spacing w:after="0" w:line="240" w:lineRule="auto"/>
      </w:pPr>
      <w:r>
        <w:t>Negative expectancy score: average of items 2, 4, 6</w:t>
      </w:r>
    </w:p>
    <w:p w14:paraId="254006A6" w14:textId="77777777" w:rsidR="001C1CCE" w:rsidRDefault="001C1CCE" w:rsidP="005C7EAF">
      <w:pPr>
        <w:spacing w:after="0" w:line="240" w:lineRule="auto"/>
      </w:pPr>
    </w:p>
    <w:p w14:paraId="0CDC7EB9" w14:textId="018F6AD8" w:rsidR="001C1CCE" w:rsidRDefault="005E5D8A" w:rsidP="005C7EAF">
      <w:pPr>
        <w:spacing w:after="0" w:line="240" w:lineRule="auto"/>
      </w:pPr>
      <w:r>
        <w:t xml:space="preserve">Gender and age are optional and may be omitted. </w:t>
      </w:r>
      <w:r w:rsidR="001C1CCE">
        <w:t xml:space="preserve">Items 7 – </w:t>
      </w:r>
      <w:r w:rsidR="00735771">
        <w:t>10</w:t>
      </w:r>
      <w:r w:rsidR="001C1CCE">
        <w:t xml:space="preserve"> are optional</w:t>
      </w:r>
      <w:r w:rsidR="00735771">
        <w:t xml:space="preserve"> and may be omitted</w:t>
      </w:r>
      <w:r w:rsidR="001C1CCE">
        <w:t>. Date should be collected if the instrument is administered more than once to the same participant.</w:t>
      </w:r>
    </w:p>
    <w:p w14:paraId="3B6EC118" w14:textId="7044DE73" w:rsidR="750A11E2" w:rsidRDefault="750A11E2" w:rsidP="009902B7">
      <w:pPr>
        <w:spacing w:after="0" w:line="240" w:lineRule="auto"/>
        <w:ind w:left="90" w:firstLine="360"/>
      </w:pPr>
    </w:p>
    <w:p w14:paraId="630C21F5" w14:textId="3C653882" w:rsidR="750A11E2" w:rsidRDefault="002A0C68" w:rsidP="009902B7">
      <w:pPr>
        <w:spacing w:after="0" w:line="240" w:lineRule="auto"/>
      </w:pPr>
      <w:r>
        <w:t>Reference</w:t>
      </w:r>
      <w:r w:rsidR="00987D64">
        <w:t>s</w:t>
      </w:r>
      <w:r w:rsidR="005C7EAF">
        <w:t>:</w:t>
      </w:r>
    </w:p>
    <w:p w14:paraId="2DF890F9" w14:textId="5C6B33FB" w:rsidR="005C7EAF" w:rsidRDefault="001C1CCE" w:rsidP="009902B7">
      <w:pPr>
        <w:spacing w:after="0" w:line="240" w:lineRule="auto"/>
      </w:pPr>
      <w:r w:rsidRPr="001C1CCE">
        <w:t xml:space="preserve">Ferkin AC, Tonkin SS, </w:t>
      </w:r>
      <w:proofErr w:type="spellStart"/>
      <w:r w:rsidRPr="001C1CCE">
        <w:t>Maguin</w:t>
      </w:r>
      <w:proofErr w:type="spellEnd"/>
      <w:r w:rsidRPr="001C1CCE">
        <w:t xml:space="preserve"> E, Mahoney MC, Colder CR, Tiffany ST, Hawk LW. A Psychometric Evaluation of the Stanford Expectations of Treatment Scale (SETS) in the Context of a Smoking Cessation Trial. Nicotine Tob Res. 2022 Nov 12;24(12):1914-1920. </w:t>
      </w:r>
      <w:proofErr w:type="spellStart"/>
      <w:r w:rsidRPr="001C1CCE">
        <w:t>doi</w:t>
      </w:r>
      <w:proofErr w:type="spellEnd"/>
      <w:r w:rsidRPr="001C1CCE">
        <w:t>: 10.1093/</w:t>
      </w:r>
      <w:proofErr w:type="spellStart"/>
      <w:r w:rsidRPr="001C1CCE">
        <w:t>ntr</w:t>
      </w:r>
      <w:proofErr w:type="spellEnd"/>
      <w:r w:rsidRPr="001C1CCE">
        <w:t>/ntac187. PMID: 35906990; PMCID: PMC9653073.</w:t>
      </w:r>
    </w:p>
    <w:p w14:paraId="7CE648BD" w14:textId="6A24EEE6" w:rsidR="008E1EBF" w:rsidRDefault="001C1CCE" w:rsidP="008E1EBF">
      <w:pPr>
        <w:spacing w:after="0" w:line="240" w:lineRule="auto"/>
      </w:pPr>
      <w:r w:rsidRPr="001C1CCE">
        <w:t xml:space="preserve">Younger J, Gandhi V, Hubbard E, Mackey S. Development of the Stanford Expectations of Treatment Scale (SETS): a tool for measuring patient outcome expectancy in clinical trials. Clin Trials. 2012 Dec;9(6):767-76. </w:t>
      </w:r>
      <w:proofErr w:type="spellStart"/>
      <w:r w:rsidRPr="001C1CCE">
        <w:t>doi</w:t>
      </w:r>
      <w:proofErr w:type="spellEnd"/>
      <w:r w:rsidRPr="001C1CCE">
        <w:t xml:space="preserve">: 10.1177/1740774512465064. </w:t>
      </w:r>
      <w:proofErr w:type="spellStart"/>
      <w:r w:rsidRPr="001C1CCE">
        <w:t>Epub</w:t>
      </w:r>
      <w:proofErr w:type="spellEnd"/>
      <w:r w:rsidRPr="001C1CCE">
        <w:t xml:space="preserve"> 2012 Nov 20. PMID: 23169874.</w:t>
      </w:r>
    </w:p>
    <w:sectPr w:rsidR="008E1EB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17BE8" w14:textId="77777777" w:rsidR="00D94850" w:rsidRDefault="00D94850" w:rsidP="00D627AC">
      <w:pPr>
        <w:spacing w:after="0" w:line="240" w:lineRule="auto"/>
      </w:pPr>
      <w:r>
        <w:separator/>
      </w:r>
    </w:p>
  </w:endnote>
  <w:endnote w:type="continuationSeparator" w:id="0">
    <w:p w14:paraId="707F51DF" w14:textId="77777777" w:rsidR="00D94850" w:rsidRDefault="00D94850" w:rsidP="00D62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D64C" w14:textId="717C3DA6" w:rsidR="00D627AC" w:rsidRDefault="00D627AC" w:rsidP="00D627AC">
    <w:pPr>
      <w:pStyle w:val="Footer"/>
      <w:tabs>
        <w:tab w:val="clear" w:pos="4680"/>
      </w:tabs>
    </w:pPr>
    <w:r>
      <w:tab/>
      <w:t xml:space="preserve">Page </w:t>
    </w:r>
    <w:r>
      <w:rPr>
        <w:b/>
        <w:bCs/>
      </w:rPr>
      <w:fldChar w:fldCharType="begin"/>
    </w:r>
    <w:r>
      <w:rPr>
        <w:b/>
        <w:bCs/>
      </w:rPr>
      <w:instrText xml:space="preserve"> PAGE  \* Arabic  \* MERGEFORMAT </w:instrText>
    </w:r>
    <w:r>
      <w:rPr>
        <w:b/>
        <w:bCs/>
      </w:rPr>
      <w:fldChar w:fldCharType="separate"/>
    </w:r>
    <w:r w:rsidR="00ED1BBF">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ED1BBF">
      <w:rPr>
        <w:b/>
        <w:bCs/>
        <w:noProof/>
      </w:rPr>
      <w:t>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8861A" w14:textId="77777777" w:rsidR="00D94850" w:rsidRDefault="00D94850" w:rsidP="00D627AC">
      <w:pPr>
        <w:spacing w:after="0" w:line="240" w:lineRule="auto"/>
      </w:pPr>
      <w:r>
        <w:separator/>
      </w:r>
    </w:p>
  </w:footnote>
  <w:footnote w:type="continuationSeparator" w:id="0">
    <w:p w14:paraId="30B9B771" w14:textId="77777777" w:rsidR="00D94850" w:rsidRDefault="00D94850" w:rsidP="00D62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A6AF" w14:textId="6DEF180A" w:rsidR="00D627AC" w:rsidRDefault="001C1CCE" w:rsidP="00D627AC">
    <w:pPr>
      <w:pStyle w:val="Heading1"/>
    </w:pPr>
    <w:r>
      <w:t>Stanford Expectations of Treatment Scale (SETS)</w:t>
    </w:r>
  </w:p>
  <w:p w14:paraId="23865CD8" w14:textId="77777777" w:rsidR="00D627AC" w:rsidRPr="00666DFA" w:rsidRDefault="00D627AC" w:rsidP="00D627AC">
    <w:pPr>
      <w:tabs>
        <w:tab w:val="left" w:pos="7200"/>
      </w:tabs>
    </w:pPr>
    <w:bookmarkStart w:id="0" w:name="OLE_LINK2"/>
    <w:r w:rsidRPr="00666DFA">
      <w:t>[Study Name/ID pre-filled]</w:t>
    </w:r>
    <w:r w:rsidRPr="00666DFA">
      <w:tab/>
      <w:t>Site Name:</w:t>
    </w:r>
  </w:p>
  <w:bookmarkEnd w:id="0"/>
  <w:p w14:paraId="74A49911" w14:textId="77777777" w:rsidR="00D627AC" w:rsidRPr="00D627AC" w:rsidRDefault="00D627AC" w:rsidP="00D627AC">
    <w:pPr>
      <w:tabs>
        <w:tab w:val="left" w:pos="7200"/>
      </w:tabs>
    </w:pPr>
    <w:r w:rsidRPr="00666DFA">
      <w:tab/>
      <w:t>Subject ID:</w:t>
    </w:r>
    <w:r w:rsidRPr="00D627A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5E74"/>
    <w:multiLevelType w:val="hybridMultilevel"/>
    <w:tmpl w:val="7EDE9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B5AD5"/>
    <w:multiLevelType w:val="hybridMultilevel"/>
    <w:tmpl w:val="C8502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F22E39"/>
    <w:multiLevelType w:val="hybridMultilevel"/>
    <w:tmpl w:val="18ACC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154C56"/>
    <w:multiLevelType w:val="hybridMultilevel"/>
    <w:tmpl w:val="A5985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4408216">
    <w:abstractNumId w:val="3"/>
  </w:num>
  <w:num w:numId="2" w16cid:durableId="479199302">
    <w:abstractNumId w:val="0"/>
  </w:num>
  <w:num w:numId="3" w16cid:durableId="999118916">
    <w:abstractNumId w:val="1"/>
  </w:num>
  <w:num w:numId="4" w16cid:durableId="922179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7AC"/>
    <w:rsid w:val="00002B3F"/>
    <w:rsid w:val="000308C8"/>
    <w:rsid w:val="00111433"/>
    <w:rsid w:val="00194DDF"/>
    <w:rsid w:val="001B3B2F"/>
    <w:rsid w:val="001C1CCE"/>
    <w:rsid w:val="00241508"/>
    <w:rsid w:val="0024472D"/>
    <w:rsid w:val="00294A48"/>
    <w:rsid w:val="002A083D"/>
    <w:rsid w:val="002A0C68"/>
    <w:rsid w:val="00301987"/>
    <w:rsid w:val="0032660A"/>
    <w:rsid w:val="00345FC3"/>
    <w:rsid w:val="00346DBF"/>
    <w:rsid w:val="003A549D"/>
    <w:rsid w:val="00407035"/>
    <w:rsid w:val="00423C18"/>
    <w:rsid w:val="00454709"/>
    <w:rsid w:val="004A5714"/>
    <w:rsid w:val="00522E66"/>
    <w:rsid w:val="00527959"/>
    <w:rsid w:val="005C7EAF"/>
    <w:rsid w:val="005D2FF3"/>
    <w:rsid w:val="005E5D8A"/>
    <w:rsid w:val="00640775"/>
    <w:rsid w:val="0065699E"/>
    <w:rsid w:val="00656D8C"/>
    <w:rsid w:val="006A58EB"/>
    <w:rsid w:val="006C1581"/>
    <w:rsid w:val="00733A79"/>
    <w:rsid w:val="00735771"/>
    <w:rsid w:val="00771921"/>
    <w:rsid w:val="0077484C"/>
    <w:rsid w:val="007C7637"/>
    <w:rsid w:val="008B4BA4"/>
    <w:rsid w:val="008E1EBF"/>
    <w:rsid w:val="008E70B6"/>
    <w:rsid w:val="00951305"/>
    <w:rsid w:val="00987D64"/>
    <w:rsid w:val="009902B7"/>
    <w:rsid w:val="00992F5A"/>
    <w:rsid w:val="009D7CD4"/>
    <w:rsid w:val="009F4B03"/>
    <w:rsid w:val="00A21BF7"/>
    <w:rsid w:val="00A358FD"/>
    <w:rsid w:val="00A6233B"/>
    <w:rsid w:val="00A80C33"/>
    <w:rsid w:val="00AD225B"/>
    <w:rsid w:val="00AD295A"/>
    <w:rsid w:val="00AE4F1E"/>
    <w:rsid w:val="00B112B3"/>
    <w:rsid w:val="00B17C38"/>
    <w:rsid w:val="00B60C79"/>
    <w:rsid w:val="00BB4460"/>
    <w:rsid w:val="00BC2FE8"/>
    <w:rsid w:val="00BF216F"/>
    <w:rsid w:val="00C23505"/>
    <w:rsid w:val="00C57AFE"/>
    <w:rsid w:val="00C62123"/>
    <w:rsid w:val="00D073E8"/>
    <w:rsid w:val="00D27211"/>
    <w:rsid w:val="00D627AC"/>
    <w:rsid w:val="00D94850"/>
    <w:rsid w:val="00E44F77"/>
    <w:rsid w:val="00E52156"/>
    <w:rsid w:val="00E8163C"/>
    <w:rsid w:val="00ED1BBF"/>
    <w:rsid w:val="00EE3D00"/>
    <w:rsid w:val="00F022EA"/>
    <w:rsid w:val="00F22EEF"/>
    <w:rsid w:val="00F44B20"/>
    <w:rsid w:val="750A11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96071"/>
  <w15:chartTrackingRefBased/>
  <w15:docId w15:val="{569E37F3-FD77-4A36-B291-92ADDA6E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8FD"/>
  </w:style>
  <w:style w:type="paragraph" w:styleId="Heading1">
    <w:name w:val="heading 1"/>
    <w:basedOn w:val="Header"/>
    <w:next w:val="Normal"/>
    <w:link w:val="Heading1Char"/>
    <w:uiPriority w:val="9"/>
    <w:qFormat/>
    <w:rsid w:val="00D627AC"/>
    <w:pPr>
      <w:jc w:val="center"/>
      <w:outlineLvl w:val="0"/>
    </w:pPr>
    <w:rPr>
      <w:rFonts w:cstheme="minorHAnsi"/>
      <w:i/>
      <w:iCs/>
      <w:sz w:val="32"/>
      <w:szCs w:val="32"/>
    </w:rPr>
  </w:style>
  <w:style w:type="paragraph" w:styleId="Heading3">
    <w:name w:val="heading 3"/>
    <w:basedOn w:val="Normal"/>
    <w:next w:val="Normal"/>
    <w:link w:val="Heading3Char"/>
    <w:uiPriority w:val="9"/>
    <w:semiHidden/>
    <w:unhideWhenUsed/>
    <w:qFormat/>
    <w:rsid w:val="003266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AC"/>
  </w:style>
  <w:style w:type="paragraph" w:styleId="Footer">
    <w:name w:val="footer"/>
    <w:basedOn w:val="Normal"/>
    <w:link w:val="FooterChar"/>
    <w:uiPriority w:val="99"/>
    <w:unhideWhenUsed/>
    <w:rsid w:val="00D62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AC"/>
  </w:style>
  <w:style w:type="character" w:customStyle="1" w:styleId="Heading1Char">
    <w:name w:val="Heading 1 Char"/>
    <w:basedOn w:val="DefaultParagraphFont"/>
    <w:link w:val="Heading1"/>
    <w:uiPriority w:val="9"/>
    <w:rsid w:val="00D627AC"/>
    <w:rPr>
      <w:rFonts w:cstheme="minorHAnsi"/>
      <w:i/>
      <w:iCs/>
      <w:sz w:val="32"/>
      <w:szCs w:val="32"/>
    </w:rPr>
  </w:style>
  <w:style w:type="paragraph" w:styleId="ListParagraph">
    <w:name w:val="List Paragraph"/>
    <w:basedOn w:val="Normal"/>
    <w:uiPriority w:val="34"/>
    <w:qFormat/>
    <w:rsid w:val="00D627AC"/>
    <w:pPr>
      <w:ind w:left="720"/>
      <w:contextualSpacing/>
    </w:pPr>
  </w:style>
  <w:style w:type="table" w:styleId="TableGrid">
    <w:name w:val="Table Grid"/>
    <w:basedOn w:val="TableNormal"/>
    <w:uiPriority w:val="39"/>
    <w:rsid w:val="00D6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32660A"/>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987D64"/>
    <w:rPr>
      <w:color w:val="0563C1" w:themeColor="hyperlink"/>
      <w:u w:val="single"/>
    </w:rPr>
  </w:style>
  <w:style w:type="character" w:styleId="UnresolvedMention">
    <w:name w:val="Unresolved Mention"/>
    <w:basedOn w:val="DefaultParagraphFont"/>
    <w:uiPriority w:val="99"/>
    <w:semiHidden/>
    <w:unhideWhenUsed/>
    <w:rsid w:val="00987D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70002">
      <w:bodyDiv w:val="1"/>
      <w:marLeft w:val="0"/>
      <w:marRight w:val="0"/>
      <w:marTop w:val="0"/>
      <w:marBottom w:val="0"/>
      <w:divBdr>
        <w:top w:val="none" w:sz="0" w:space="0" w:color="auto"/>
        <w:left w:val="none" w:sz="0" w:space="0" w:color="auto"/>
        <w:bottom w:val="none" w:sz="0" w:space="0" w:color="auto"/>
        <w:right w:val="none" w:sz="0" w:space="0" w:color="auto"/>
      </w:divBdr>
      <w:divsChild>
        <w:div w:id="1772164665">
          <w:marLeft w:val="-225"/>
          <w:marRight w:val="-225"/>
          <w:marTop w:val="0"/>
          <w:marBottom w:val="0"/>
          <w:divBdr>
            <w:top w:val="dotted" w:sz="12" w:space="0" w:color="CCCCCC"/>
            <w:left w:val="none" w:sz="0" w:space="0" w:color="auto"/>
            <w:bottom w:val="none" w:sz="0" w:space="0" w:color="auto"/>
            <w:right w:val="none" w:sz="0" w:space="0" w:color="auto"/>
          </w:divBdr>
          <w:divsChild>
            <w:div w:id="93945114">
              <w:marLeft w:val="0"/>
              <w:marRight w:val="0"/>
              <w:marTop w:val="0"/>
              <w:marBottom w:val="0"/>
              <w:divBdr>
                <w:top w:val="none" w:sz="0" w:space="0" w:color="auto"/>
                <w:left w:val="none" w:sz="0" w:space="0" w:color="auto"/>
                <w:bottom w:val="none" w:sz="0" w:space="0" w:color="auto"/>
                <w:right w:val="none" w:sz="0" w:space="0" w:color="auto"/>
              </w:divBdr>
            </w:div>
            <w:div w:id="45418379">
              <w:marLeft w:val="0"/>
              <w:marRight w:val="0"/>
              <w:marTop w:val="0"/>
              <w:marBottom w:val="0"/>
              <w:divBdr>
                <w:top w:val="none" w:sz="0" w:space="0" w:color="auto"/>
                <w:left w:val="none" w:sz="0" w:space="0" w:color="auto"/>
                <w:bottom w:val="none" w:sz="0" w:space="0" w:color="auto"/>
                <w:right w:val="none" w:sz="0" w:space="0" w:color="auto"/>
              </w:divBdr>
              <w:divsChild>
                <w:div w:id="534848444">
                  <w:marLeft w:val="-225"/>
                  <w:marRight w:val="-225"/>
                  <w:marTop w:val="0"/>
                  <w:marBottom w:val="0"/>
                  <w:divBdr>
                    <w:top w:val="none" w:sz="0" w:space="0" w:color="auto"/>
                    <w:left w:val="none" w:sz="0" w:space="0" w:color="auto"/>
                    <w:bottom w:val="none" w:sz="0" w:space="0" w:color="auto"/>
                    <w:right w:val="none" w:sz="0" w:space="0" w:color="auto"/>
                  </w:divBdr>
                  <w:divsChild>
                    <w:div w:id="2128236281">
                      <w:marLeft w:val="0"/>
                      <w:marRight w:val="0"/>
                      <w:marTop w:val="0"/>
                      <w:marBottom w:val="0"/>
                      <w:divBdr>
                        <w:top w:val="none" w:sz="0" w:space="0" w:color="auto"/>
                        <w:left w:val="dotted" w:sz="12" w:space="11" w:color="CCCCCC"/>
                        <w:bottom w:val="none" w:sz="0" w:space="0" w:color="auto"/>
                        <w:right w:val="none" w:sz="0" w:space="0" w:color="auto"/>
                      </w:divBdr>
                    </w:div>
                    <w:div w:id="999043622">
                      <w:marLeft w:val="0"/>
                      <w:marRight w:val="0"/>
                      <w:marTop w:val="0"/>
                      <w:marBottom w:val="0"/>
                      <w:divBdr>
                        <w:top w:val="none" w:sz="0" w:space="0" w:color="auto"/>
                        <w:left w:val="dotted" w:sz="12" w:space="11" w:color="CCCCCC"/>
                        <w:bottom w:val="none" w:sz="0" w:space="0" w:color="auto"/>
                        <w:right w:val="none" w:sz="0" w:space="0" w:color="auto"/>
                      </w:divBdr>
                    </w:div>
                    <w:div w:id="1798642597">
                      <w:marLeft w:val="0"/>
                      <w:marRight w:val="0"/>
                      <w:marTop w:val="0"/>
                      <w:marBottom w:val="0"/>
                      <w:divBdr>
                        <w:top w:val="none" w:sz="0" w:space="0" w:color="auto"/>
                        <w:left w:val="dotted" w:sz="12" w:space="11" w:color="CCCCCC"/>
                        <w:bottom w:val="none" w:sz="0" w:space="0" w:color="auto"/>
                        <w:right w:val="none" w:sz="0" w:space="0" w:color="auto"/>
                      </w:divBdr>
                    </w:div>
                    <w:div w:id="189488472">
                      <w:marLeft w:val="0"/>
                      <w:marRight w:val="0"/>
                      <w:marTop w:val="0"/>
                      <w:marBottom w:val="0"/>
                      <w:divBdr>
                        <w:top w:val="none" w:sz="0" w:space="0" w:color="auto"/>
                        <w:left w:val="dotted" w:sz="12" w:space="11" w:color="CCCCCC"/>
                        <w:bottom w:val="none" w:sz="0" w:space="0" w:color="auto"/>
                        <w:right w:val="none" w:sz="0" w:space="0" w:color="auto"/>
                      </w:divBdr>
                    </w:div>
                  </w:divsChild>
                </w:div>
              </w:divsChild>
            </w:div>
          </w:divsChild>
        </w:div>
        <w:div w:id="532184307">
          <w:marLeft w:val="-225"/>
          <w:marRight w:val="-225"/>
          <w:marTop w:val="0"/>
          <w:marBottom w:val="0"/>
          <w:divBdr>
            <w:top w:val="dotted" w:sz="12" w:space="0" w:color="CCCCCC"/>
            <w:left w:val="none" w:sz="0" w:space="0" w:color="auto"/>
            <w:bottom w:val="none" w:sz="0" w:space="0" w:color="auto"/>
            <w:right w:val="none" w:sz="0" w:space="0" w:color="auto"/>
          </w:divBdr>
          <w:divsChild>
            <w:div w:id="164328642">
              <w:marLeft w:val="0"/>
              <w:marRight w:val="0"/>
              <w:marTop w:val="0"/>
              <w:marBottom w:val="0"/>
              <w:divBdr>
                <w:top w:val="none" w:sz="0" w:space="0" w:color="auto"/>
                <w:left w:val="none" w:sz="0" w:space="0" w:color="auto"/>
                <w:bottom w:val="none" w:sz="0" w:space="0" w:color="auto"/>
                <w:right w:val="none" w:sz="0" w:space="0" w:color="auto"/>
              </w:divBdr>
            </w:div>
            <w:div w:id="1867325843">
              <w:marLeft w:val="0"/>
              <w:marRight w:val="0"/>
              <w:marTop w:val="0"/>
              <w:marBottom w:val="0"/>
              <w:divBdr>
                <w:top w:val="none" w:sz="0" w:space="0" w:color="auto"/>
                <w:left w:val="none" w:sz="0" w:space="0" w:color="auto"/>
                <w:bottom w:val="none" w:sz="0" w:space="0" w:color="auto"/>
                <w:right w:val="none" w:sz="0" w:space="0" w:color="auto"/>
              </w:divBdr>
              <w:divsChild>
                <w:div w:id="1930041078">
                  <w:marLeft w:val="-225"/>
                  <w:marRight w:val="-225"/>
                  <w:marTop w:val="0"/>
                  <w:marBottom w:val="0"/>
                  <w:divBdr>
                    <w:top w:val="none" w:sz="0" w:space="0" w:color="auto"/>
                    <w:left w:val="none" w:sz="0" w:space="0" w:color="auto"/>
                    <w:bottom w:val="none" w:sz="0" w:space="0" w:color="auto"/>
                    <w:right w:val="none" w:sz="0" w:space="0" w:color="auto"/>
                  </w:divBdr>
                  <w:divsChild>
                    <w:div w:id="1744790922">
                      <w:marLeft w:val="0"/>
                      <w:marRight w:val="0"/>
                      <w:marTop w:val="150"/>
                      <w:marBottom w:val="0"/>
                      <w:divBdr>
                        <w:top w:val="single" w:sz="6" w:space="4" w:color="CCCCCC"/>
                        <w:left w:val="single" w:sz="6" w:space="15" w:color="CCCCCC"/>
                        <w:bottom w:val="single" w:sz="6" w:space="4" w:color="CCCCCC"/>
                        <w:right w:val="single" w:sz="6" w:space="15" w:color="CCCCCC"/>
                      </w:divBdr>
                    </w:div>
                    <w:div w:id="368845373">
                      <w:marLeft w:val="0"/>
                      <w:marRight w:val="0"/>
                      <w:marTop w:val="150"/>
                      <w:marBottom w:val="0"/>
                      <w:divBdr>
                        <w:top w:val="single" w:sz="6" w:space="4" w:color="CCCCCC"/>
                        <w:left w:val="single" w:sz="6" w:space="15" w:color="CCCCCC"/>
                        <w:bottom w:val="single" w:sz="6" w:space="4" w:color="CCCCCC"/>
                        <w:right w:val="single" w:sz="6" w:space="15" w:color="CCCCCC"/>
                      </w:divBdr>
                    </w:div>
                    <w:div w:id="275408335">
                      <w:marLeft w:val="0"/>
                      <w:marRight w:val="0"/>
                      <w:marTop w:val="150"/>
                      <w:marBottom w:val="0"/>
                      <w:divBdr>
                        <w:top w:val="single" w:sz="6" w:space="4" w:color="CCCCCC"/>
                        <w:left w:val="single" w:sz="6" w:space="15" w:color="CCCCCC"/>
                        <w:bottom w:val="single" w:sz="6" w:space="4" w:color="CCCCCC"/>
                        <w:right w:val="single" w:sz="6" w:space="15" w:color="CCCCCC"/>
                      </w:divBdr>
                    </w:div>
                    <w:div w:id="1259025985">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 w:id="1936402232">
          <w:marLeft w:val="-225"/>
          <w:marRight w:val="-225"/>
          <w:marTop w:val="0"/>
          <w:marBottom w:val="0"/>
          <w:divBdr>
            <w:top w:val="dotted" w:sz="12" w:space="0" w:color="CCCCCC"/>
            <w:left w:val="none" w:sz="0" w:space="0" w:color="auto"/>
            <w:bottom w:val="none" w:sz="0" w:space="0" w:color="auto"/>
            <w:right w:val="none" w:sz="0" w:space="0" w:color="auto"/>
          </w:divBdr>
          <w:divsChild>
            <w:div w:id="742989496">
              <w:marLeft w:val="0"/>
              <w:marRight w:val="0"/>
              <w:marTop w:val="0"/>
              <w:marBottom w:val="0"/>
              <w:divBdr>
                <w:top w:val="none" w:sz="0" w:space="0" w:color="auto"/>
                <w:left w:val="none" w:sz="0" w:space="0" w:color="auto"/>
                <w:bottom w:val="none" w:sz="0" w:space="0" w:color="auto"/>
                <w:right w:val="none" w:sz="0" w:space="0" w:color="auto"/>
              </w:divBdr>
            </w:div>
            <w:div w:id="1949970962">
              <w:marLeft w:val="0"/>
              <w:marRight w:val="0"/>
              <w:marTop w:val="0"/>
              <w:marBottom w:val="0"/>
              <w:divBdr>
                <w:top w:val="none" w:sz="0" w:space="0" w:color="auto"/>
                <w:left w:val="none" w:sz="0" w:space="0" w:color="auto"/>
                <w:bottom w:val="none" w:sz="0" w:space="0" w:color="auto"/>
                <w:right w:val="none" w:sz="0" w:space="0" w:color="auto"/>
              </w:divBdr>
              <w:divsChild>
                <w:div w:id="123474154">
                  <w:marLeft w:val="-225"/>
                  <w:marRight w:val="-225"/>
                  <w:marTop w:val="0"/>
                  <w:marBottom w:val="0"/>
                  <w:divBdr>
                    <w:top w:val="none" w:sz="0" w:space="0" w:color="auto"/>
                    <w:left w:val="none" w:sz="0" w:space="0" w:color="auto"/>
                    <w:bottom w:val="none" w:sz="0" w:space="0" w:color="auto"/>
                    <w:right w:val="none" w:sz="0" w:space="0" w:color="auto"/>
                  </w:divBdr>
                  <w:divsChild>
                    <w:div w:id="480469788">
                      <w:marLeft w:val="0"/>
                      <w:marRight w:val="0"/>
                      <w:marTop w:val="150"/>
                      <w:marBottom w:val="0"/>
                      <w:divBdr>
                        <w:top w:val="single" w:sz="6" w:space="4" w:color="CCCCCC"/>
                        <w:left w:val="single" w:sz="6" w:space="15" w:color="CCCCCC"/>
                        <w:bottom w:val="single" w:sz="6" w:space="4" w:color="CCCCCC"/>
                        <w:right w:val="single" w:sz="6" w:space="15" w:color="CCCCCC"/>
                      </w:divBdr>
                    </w:div>
                    <w:div w:id="1532455622">
                      <w:marLeft w:val="0"/>
                      <w:marRight w:val="0"/>
                      <w:marTop w:val="150"/>
                      <w:marBottom w:val="0"/>
                      <w:divBdr>
                        <w:top w:val="single" w:sz="6" w:space="4" w:color="CCCCCC"/>
                        <w:left w:val="single" w:sz="6" w:space="15" w:color="CCCCCC"/>
                        <w:bottom w:val="single" w:sz="6" w:space="4" w:color="CCCCCC"/>
                        <w:right w:val="single" w:sz="6" w:space="15" w:color="CCCCCC"/>
                      </w:divBdr>
                    </w:div>
                    <w:div w:id="1428886738">
                      <w:marLeft w:val="0"/>
                      <w:marRight w:val="0"/>
                      <w:marTop w:val="150"/>
                      <w:marBottom w:val="0"/>
                      <w:divBdr>
                        <w:top w:val="single" w:sz="6" w:space="4" w:color="CCCCCC"/>
                        <w:left w:val="single" w:sz="6" w:space="15" w:color="CCCCCC"/>
                        <w:bottom w:val="single" w:sz="6" w:space="4" w:color="CCCCCC"/>
                        <w:right w:val="single" w:sz="6" w:space="15" w:color="CCCCCC"/>
                      </w:divBdr>
                    </w:div>
                    <w:div w:id="1543246629">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sChild>
    </w:div>
    <w:div w:id="572932788">
      <w:bodyDiv w:val="1"/>
      <w:marLeft w:val="0"/>
      <w:marRight w:val="0"/>
      <w:marTop w:val="0"/>
      <w:marBottom w:val="0"/>
      <w:divBdr>
        <w:top w:val="none" w:sz="0" w:space="0" w:color="auto"/>
        <w:left w:val="none" w:sz="0" w:space="0" w:color="auto"/>
        <w:bottom w:val="none" w:sz="0" w:space="0" w:color="auto"/>
        <w:right w:val="none" w:sz="0" w:space="0" w:color="auto"/>
      </w:divBdr>
    </w:div>
    <w:div w:id="1407727400">
      <w:bodyDiv w:val="1"/>
      <w:marLeft w:val="0"/>
      <w:marRight w:val="0"/>
      <w:marTop w:val="0"/>
      <w:marBottom w:val="0"/>
      <w:divBdr>
        <w:top w:val="none" w:sz="0" w:space="0" w:color="auto"/>
        <w:left w:val="none" w:sz="0" w:space="0" w:color="auto"/>
        <w:bottom w:val="none" w:sz="0" w:space="0" w:color="auto"/>
        <w:right w:val="none" w:sz="0" w:space="0" w:color="auto"/>
      </w:divBdr>
    </w:div>
    <w:div w:id="1900282226">
      <w:bodyDiv w:val="1"/>
      <w:marLeft w:val="0"/>
      <w:marRight w:val="0"/>
      <w:marTop w:val="0"/>
      <w:marBottom w:val="0"/>
      <w:divBdr>
        <w:top w:val="none" w:sz="0" w:space="0" w:color="auto"/>
        <w:left w:val="none" w:sz="0" w:space="0" w:color="auto"/>
        <w:bottom w:val="none" w:sz="0" w:space="0" w:color="auto"/>
        <w:right w:val="none" w:sz="0" w:space="0" w:color="auto"/>
      </w:divBdr>
      <w:divsChild>
        <w:div w:id="2011174644">
          <w:marLeft w:val="-225"/>
          <w:marRight w:val="-225"/>
          <w:marTop w:val="0"/>
          <w:marBottom w:val="0"/>
          <w:divBdr>
            <w:top w:val="dotted" w:sz="12" w:space="0" w:color="CCCCCC"/>
            <w:left w:val="none" w:sz="0" w:space="0" w:color="auto"/>
            <w:bottom w:val="none" w:sz="0" w:space="0" w:color="auto"/>
            <w:right w:val="none" w:sz="0" w:space="0" w:color="auto"/>
          </w:divBdr>
          <w:divsChild>
            <w:div w:id="2089183026">
              <w:marLeft w:val="0"/>
              <w:marRight w:val="0"/>
              <w:marTop w:val="0"/>
              <w:marBottom w:val="0"/>
              <w:divBdr>
                <w:top w:val="none" w:sz="0" w:space="0" w:color="auto"/>
                <w:left w:val="none" w:sz="0" w:space="0" w:color="auto"/>
                <w:bottom w:val="none" w:sz="0" w:space="0" w:color="auto"/>
                <w:right w:val="none" w:sz="0" w:space="0" w:color="auto"/>
              </w:divBdr>
            </w:div>
            <w:div w:id="1296132407">
              <w:marLeft w:val="0"/>
              <w:marRight w:val="0"/>
              <w:marTop w:val="0"/>
              <w:marBottom w:val="0"/>
              <w:divBdr>
                <w:top w:val="none" w:sz="0" w:space="0" w:color="auto"/>
                <w:left w:val="none" w:sz="0" w:space="0" w:color="auto"/>
                <w:bottom w:val="none" w:sz="0" w:space="0" w:color="auto"/>
                <w:right w:val="none" w:sz="0" w:space="0" w:color="auto"/>
              </w:divBdr>
              <w:divsChild>
                <w:div w:id="588736354">
                  <w:marLeft w:val="-225"/>
                  <w:marRight w:val="-225"/>
                  <w:marTop w:val="0"/>
                  <w:marBottom w:val="0"/>
                  <w:divBdr>
                    <w:top w:val="none" w:sz="0" w:space="0" w:color="auto"/>
                    <w:left w:val="none" w:sz="0" w:space="0" w:color="auto"/>
                    <w:bottom w:val="none" w:sz="0" w:space="0" w:color="auto"/>
                    <w:right w:val="none" w:sz="0" w:space="0" w:color="auto"/>
                  </w:divBdr>
                  <w:divsChild>
                    <w:div w:id="218707117">
                      <w:marLeft w:val="0"/>
                      <w:marRight w:val="0"/>
                      <w:marTop w:val="0"/>
                      <w:marBottom w:val="0"/>
                      <w:divBdr>
                        <w:top w:val="none" w:sz="0" w:space="0" w:color="auto"/>
                        <w:left w:val="dotted" w:sz="12" w:space="11" w:color="CCCCCC"/>
                        <w:bottom w:val="none" w:sz="0" w:space="0" w:color="auto"/>
                        <w:right w:val="none" w:sz="0" w:space="0" w:color="auto"/>
                      </w:divBdr>
                    </w:div>
                    <w:div w:id="1800221350">
                      <w:marLeft w:val="0"/>
                      <w:marRight w:val="0"/>
                      <w:marTop w:val="0"/>
                      <w:marBottom w:val="0"/>
                      <w:divBdr>
                        <w:top w:val="none" w:sz="0" w:space="0" w:color="auto"/>
                        <w:left w:val="dotted" w:sz="12" w:space="11" w:color="CCCCCC"/>
                        <w:bottom w:val="none" w:sz="0" w:space="0" w:color="auto"/>
                        <w:right w:val="none" w:sz="0" w:space="0" w:color="auto"/>
                      </w:divBdr>
                    </w:div>
                    <w:div w:id="847061922">
                      <w:marLeft w:val="0"/>
                      <w:marRight w:val="0"/>
                      <w:marTop w:val="0"/>
                      <w:marBottom w:val="0"/>
                      <w:divBdr>
                        <w:top w:val="none" w:sz="0" w:space="0" w:color="auto"/>
                        <w:left w:val="dotted" w:sz="12" w:space="11" w:color="CCCCCC"/>
                        <w:bottom w:val="none" w:sz="0" w:space="0" w:color="auto"/>
                        <w:right w:val="none" w:sz="0" w:space="0" w:color="auto"/>
                      </w:divBdr>
                    </w:div>
                    <w:div w:id="246767013">
                      <w:marLeft w:val="0"/>
                      <w:marRight w:val="0"/>
                      <w:marTop w:val="0"/>
                      <w:marBottom w:val="0"/>
                      <w:divBdr>
                        <w:top w:val="none" w:sz="0" w:space="0" w:color="auto"/>
                        <w:left w:val="dotted" w:sz="12" w:space="11" w:color="CCCCCC"/>
                        <w:bottom w:val="none" w:sz="0" w:space="0" w:color="auto"/>
                        <w:right w:val="none" w:sz="0" w:space="0" w:color="auto"/>
                      </w:divBdr>
                    </w:div>
                  </w:divsChild>
                </w:div>
              </w:divsChild>
            </w:div>
          </w:divsChild>
        </w:div>
        <w:div w:id="1183785179">
          <w:marLeft w:val="-225"/>
          <w:marRight w:val="-225"/>
          <w:marTop w:val="0"/>
          <w:marBottom w:val="0"/>
          <w:divBdr>
            <w:top w:val="dotted" w:sz="12" w:space="0" w:color="CCCCCC"/>
            <w:left w:val="none" w:sz="0" w:space="0" w:color="auto"/>
            <w:bottom w:val="none" w:sz="0" w:space="0" w:color="auto"/>
            <w:right w:val="none" w:sz="0" w:space="0" w:color="auto"/>
          </w:divBdr>
          <w:divsChild>
            <w:div w:id="791561440">
              <w:marLeft w:val="0"/>
              <w:marRight w:val="0"/>
              <w:marTop w:val="0"/>
              <w:marBottom w:val="0"/>
              <w:divBdr>
                <w:top w:val="none" w:sz="0" w:space="0" w:color="auto"/>
                <w:left w:val="none" w:sz="0" w:space="0" w:color="auto"/>
                <w:bottom w:val="none" w:sz="0" w:space="0" w:color="auto"/>
                <w:right w:val="none" w:sz="0" w:space="0" w:color="auto"/>
              </w:divBdr>
            </w:div>
            <w:div w:id="1779131144">
              <w:marLeft w:val="0"/>
              <w:marRight w:val="0"/>
              <w:marTop w:val="0"/>
              <w:marBottom w:val="0"/>
              <w:divBdr>
                <w:top w:val="none" w:sz="0" w:space="0" w:color="auto"/>
                <w:left w:val="none" w:sz="0" w:space="0" w:color="auto"/>
                <w:bottom w:val="none" w:sz="0" w:space="0" w:color="auto"/>
                <w:right w:val="none" w:sz="0" w:space="0" w:color="auto"/>
              </w:divBdr>
              <w:divsChild>
                <w:div w:id="618494750">
                  <w:marLeft w:val="-225"/>
                  <w:marRight w:val="-225"/>
                  <w:marTop w:val="0"/>
                  <w:marBottom w:val="0"/>
                  <w:divBdr>
                    <w:top w:val="none" w:sz="0" w:space="0" w:color="auto"/>
                    <w:left w:val="none" w:sz="0" w:space="0" w:color="auto"/>
                    <w:bottom w:val="none" w:sz="0" w:space="0" w:color="auto"/>
                    <w:right w:val="none" w:sz="0" w:space="0" w:color="auto"/>
                  </w:divBdr>
                  <w:divsChild>
                    <w:div w:id="1833174524">
                      <w:marLeft w:val="0"/>
                      <w:marRight w:val="0"/>
                      <w:marTop w:val="150"/>
                      <w:marBottom w:val="0"/>
                      <w:divBdr>
                        <w:top w:val="single" w:sz="6" w:space="4" w:color="CCCCCC"/>
                        <w:left w:val="single" w:sz="6" w:space="15" w:color="CCCCCC"/>
                        <w:bottom w:val="single" w:sz="6" w:space="4" w:color="CCCCCC"/>
                        <w:right w:val="single" w:sz="6" w:space="15" w:color="CCCCCC"/>
                      </w:divBdr>
                    </w:div>
                    <w:div w:id="490412314">
                      <w:marLeft w:val="0"/>
                      <w:marRight w:val="0"/>
                      <w:marTop w:val="150"/>
                      <w:marBottom w:val="0"/>
                      <w:divBdr>
                        <w:top w:val="single" w:sz="6" w:space="4" w:color="CCCCCC"/>
                        <w:left w:val="single" w:sz="6" w:space="15" w:color="CCCCCC"/>
                        <w:bottom w:val="single" w:sz="6" w:space="4" w:color="CCCCCC"/>
                        <w:right w:val="single" w:sz="6" w:space="15" w:color="CCCCCC"/>
                      </w:divBdr>
                    </w:div>
                    <w:div w:id="2128618169">
                      <w:marLeft w:val="0"/>
                      <w:marRight w:val="0"/>
                      <w:marTop w:val="150"/>
                      <w:marBottom w:val="0"/>
                      <w:divBdr>
                        <w:top w:val="single" w:sz="6" w:space="4" w:color="CCCCCC"/>
                        <w:left w:val="single" w:sz="6" w:space="15" w:color="CCCCCC"/>
                        <w:bottom w:val="single" w:sz="6" w:space="4" w:color="CCCCCC"/>
                        <w:right w:val="single" w:sz="6" w:space="15" w:color="CCCCCC"/>
                      </w:divBdr>
                    </w:div>
                    <w:div w:id="730268830">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 w:id="1116095846">
          <w:marLeft w:val="-225"/>
          <w:marRight w:val="-225"/>
          <w:marTop w:val="0"/>
          <w:marBottom w:val="0"/>
          <w:divBdr>
            <w:top w:val="dotted" w:sz="12" w:space="0" w:color="CCCCCC"/>
            <w:left w:val="none" w:sz="0" w:space="0" w:color="auto"/>
            <w:bottom w:val="none" w:sz="0" w:space="0" w:color="auto"/>
            <w:right w:val="none" w:sz="0" w:space="0" w:color="auto"/>
          </w:divBdr>
          <w:divsChild>
            <w:div w:id="16321532">
              <w:marLeft w:val="0"/>
              <w:marRight w:val="0"/>
              <w:marTop w:val="0"/>
              <w:marBottom w:val="0"/>
              <w:divBdr>
                <w:top w:val="none" w:sz="0" w:space="0" w:color="auto"/>
                <w:left w:val="none" w:sz="0" w:space="0" w:color="auto"/>
                <w:bottom w:val="none" w:sz="0" w:space="0" w:color="auto"/>
                <w:right w:val="none" w:sz="0" w:space="0" w:color="auto"/>
              </w:divBdr>
            </w:div>
            <w:div w:id="1705251653">
              <w:marLeft w:val="0"/>
              <w:marRight w:val="0"/>
              <w:marTop w:val="0"/>
              <w:marBottom w:val="0"/>
              <w:divBdr>
                <w:top w:val="none" w:sz="0" w:space="0" w:color="auto"/>
                <w:left w:val="none" w:sz="0" w:space="0" w:color="auto"/>
                <w:bottom w:val="none" w:sz="0" w:space="0" w:color="auto"/>
                <w:right w:val="none" w:sz="0" w:space="0" w:color="auto"/>
              </w:divBdr>
              <w:divsChild>
                <w:div w:id="710498900">
                  <w:marLeft w:val="-225"/>
                  <w:marRight w:val="-225"/>
                  <w:marTop w:val="0"/>
                  <w:marBottom w:val="0"/>
                  <w:divBdr>
                    <w:top w:val="none" w:sz="0" w:space="0" w:color="auto"/>
                    <w:left w:val="none" w:sz="0" w:space="0" w:color="auto"/>
                    <w:bottom w:val="none" w:sz="0" w:space="0" w:color="auto"/>
                    <w:right w:val="none" w:sz="0" w:space="0" w:color="auto"/>
                  </w:divBdr>
                  <w:divsChild>
                    <w:div w:id="1098410852">
                      <w:marLeft w:val="0"/>
                      <w:marRight w:val="0"/>
                      <w:marTop w:val="150"/>
                      <w:marBottom w:val="0"/>
                      <w:divBdr>
                        <w:top w:val="single" w:sz="6" w:space="4" w:color="CCCCCC"/>
                        <w:left w:val="single" w:sz="6" w:space="15" w:color="CCCCCC"/>
                        <w:bottom w:val="single" w:sz="6" w:space="4" w:color="CCCCCC"/>
                        <w:right w:val="single" w:sz="6" w:space="15" w:color="CCCCCC"/>
                      </w:divBdr>
                    </w:div>
                    <w:div w:id="2093501966">
                      <w:marLeft w:val="0"/>
                      <w:marRight w:val="0"/>
                      <w:marTop w:val="150"/>
                      <w:marBottom w:val="0"/>
                      <w:divBdr>
                        <w:top w:val="single" w:sz="6" w:space="4" w:color="CCCCCC"/>
                        <w:left w:val="single" w:sz="6" w:space="15" w:color="CCCCCC"/>
                        <w:bottom w:val="single" w:sz="6" w:space="4" w:color="CCCCCC"/>
                        <w:right w:val="single" w:sz="6" w:space="15" w:color="CCCCCC"/>
                      </w:divBdr>
                    </w:div>
                    <w:div w:id="167714250">
                      <w:marLeft w:val="0"/>
                      <w:marRight w:val="0"/>
                      <w:marTop w:val="150"/>
                      <w:marBottom w:val="0"/>
                      <w:divBdr>
                        <w:top w:val="single" w:sz="6" w:space="4" w:color="CCCCCC"/>
                        <w:left w:val="single" w:sz="6" w:space="15" w:color="CCCCCC"/>
                        <w:bottom w:val="single" w:sz="6" w:space="4" w:color="CCCCCC"/>
                        <w:right w:val="single" w:sz="6" w:space="15" w:color="CCCCCC"/>
                      </w:divBdr>
                    </w:div>
                    <w:div w:id="1401519647">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Franklin</dc:creator>
  <cp:keywords/>
  <dc:description/>
  <cp:lastModifiedBy>Katherine Sward</cp:lastModifiedBy>
  <cp:revision>15</cp:revision>
  <dcterms:created xsi:type="dcterms:W3CDTF">2025-01-23T20:47:00Z</dcterms:created>
  <dcterms:modified xsi:type="dcterms:W3CDTF">2026-03-22T21:36:00Z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07913f07-8998-4cfd-abfa-cc294591dfc7</vt:lpwstr>
  </property>
</Properties>
</file>