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EAC1A" w14:textId="43379F30" w:rsidR="009902B7" w:rsidRPr="00D57459" w:rsidRDefault="00394451" w:rsidP="00394451">
      <w:pPr>
        <w:tabs>
          <w:tab w:val="left" w:pos="2160"/>
        </w:tabs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Choose one option for each questionnaire item.</w:t>
      </w:r>
    </w:p>
    <w:p w14:paraId="7514E887" w14:textId="77777777" w:rsidR="009902B7" w:rsidRPr="00D57459" w:rsidRDefault="009902B7" w:rsidP="009902B7">
      <w:pPr>
        <w:tabs>
          <w:tab w:val="left" w:pos="2160"/>
        </w:tabs>
        <w:spacing w:after="0" w:line="240" w:lineRule="auto"/>
        <w:rPr>
          <w:rFonts w:cstheme="minorHAnsi"/>
        </w:rPr>
      </w:pPr>
    </w:p>
    <w:p w14:paraId="4887712F" w14:textId="6FFFD5A5" w:rsidR="009902B7" w:rsidRPr="00D57459" w:rsidRDefault="009902B7" w:rsidP="005C7EAF">
      <w:pPr>
        <w:tabs>
          <w:tab w:val="left" w:pos="2160"/>
        </w:tabs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 xml:space="preserve">1. </w:t>
      </w:r>
      <w:r w:rsidR="00394451" w:rsidRPr="00D57459">
        <w:rPr>
          <w:rFonts w:cstheme="minorHAnsi"/>
        </w:rPr>
        <w:t>In general, would you say your health is</w:t>
      </w:r>
    </w:p>
    <w:p w14:paraId="48F5D50E" w14:textId="02FBFFEA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Excellent</w:t>
      </w:r>
    </w:p>
    <w:p w14:paraId="38E8F81E" w14:textId="5E9B656C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Very good</w:t>
      </w:r>
    </w:p>
    <w:p w14:paraId="226826D9" w14:textId="11FEEE80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Good</w:t>
      </w:r>
    </w:p>
    <w:p w14:paraId="1CBAE496" w14:textId="2BB059AE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4. Fair</w:t>
      </w:r>
    </w:p>
    <w:p w14:paraId="2127D0F7" w14:textId="41F8E361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5. Poor</w:t>
      </w:r>
    </w:p>
    <w:p w14:paraId="6FEF2954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</w:p>
    <w:p w14:paraId="49262637" w14:textId="44F1C6AD" w:rsidR="00394451" w:rsidRPr="00D57459" w:rsidRDefault="00394451" w:rsidP="00394451">
      <w:pPr>
        <w:tabs>
          <w:tab w:val="left" w:pos="2160"/>
        </w:tabs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2. Compared to one year ago, how would you rate your health in general now?</w:t>
      </w:r>
    </w:p>
    <w:p w14:paraId="13C35FB3" w14:textId="4F89C1C4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Much better than one year ago</w:t>
      </w:r>
    </w:p>
    <w:p w14:paraId="710DC4E4" w14:textId="72DB549E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Somewhat better now than one year ago</w:t>
      </w:r>
    </w:p>
    <w:p w14:paraId="2C5E934A" w14:textId="634A1820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About the same</w:t>
      </w:r>
    </w:p>
    <w:p w14:paraId="4CE66F92" w14:textId="2C8C5EAA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4. Somewhat worse now than one year ago</w:t>
      </w:r>
    </w:p>
    <w:p w14:paraId="3DB310AC" w14:textId="20186DD6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</w:t>
      </w:r>
      <w:r w:rsidR="00C9499A" w:rsidRPr="00D57459">
        <w:rPr>
          <w:rFonts w:cstheme="minorHAnsi"/>
        </w:rPr>
        <w:t xml:space="preserve">5. </w:t>
      </w:r>
      <w:r w:rsidRPr="00D57459">
        <w:rPr>
          <w:rFonts w:cstheme="minorHAnsi"/>
        </w:rPr>
        <w:t>Much worse now than one year ago</w:t>
      </w:r>
    </w:p>
    <w:p w14:paraId="3F15327E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</w:p>
    <w:p w14:paraId="29430F75" w14:textId="47E295AD" w:rsidR="00394451" w:rsidRPr="00D57459" w:rsidRDefault="00394451" w:rsidP="00394451">
      <w:pPr>
        <w:spacing w:after="0" w:line="240" w:lineRule="auto"/>
        <w:rPr>
          <w:rFonts w:cstheme="minorHAnsi"/>
        </w:rPr>
      </w:pPr>
    </w:p>
    <w:p w14:paraId="1BF6AEB8" w14:textId="72365FAA" w:rsidR="00394451" w:rsidRPr="00D57459" w:rsidRDefault="00394451" w:rsidP="00394451">
      <w:pPr>
        <w:tabs>
          <w:tab w:val="left" w:pos="2160"/>
        </w:tabs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The following items are about activities you might do during a typical day. Does your health now limit you in these activities? If so, how much?</w:t>
      </w:r>
    </w:p>
    <w:p w14:paraId="018D5ABD" w14:textId="77777777" w:rsidR="009902B7" w:rsidRPr="00D57459" w:rsidRDefault="009902B7" w:rsidP="009902B7">
      <w:pPr>
        <w:spacing w:after="0" w:line="240" w:lineRule="auto"/>
        <w:rPr>
          <w:rFonts w:cstheme="minorHAnsi"/>
        </w:rPr>
      </w:pPr>
    </w:p>
    <w:p w14:paraId="602BD8BB" w14:textId="0E97D488" w:rsidR="00394451" w:rsidRPr="00D57459" w:rsidRDefault="00394451" w:rsidP="00394451">
      <w:pPr>
        <w:tabs>
          <w:tab w:val="left" w:pos="2160"/>
        </w:tabs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3. Vigorous activities, such as running, lifting heavy objects, participating in strenuous sports</w:t>
      </w:r>
    </w:p>
    <w:p w14:paraId="180CA5F7" w14:textId="50FC86C8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Yes, limited a lot</w:t>
      </w:r>
    </w:p>
    <w:p w14:paraId="5366A14F" w14:textId="42BAF14F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Yes, limited a little</w:t>
      </w:r>
    </w:p>
    <w:p w14:paraId="52D1411E" w14:textId="2C752BFE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No, not limited at all</w:t>
      </w:r>
    </w:p>
    <w:p w14:paraId="0954ABD9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</w:p>
    <w:p w14:paraId="1CAEB671" w14:textId="4A709B9F" w:rsidR="00394451" w:rsidRPr="00D57459" w:rsidRDefault="00394451" w:rsidP="00394451">
      <w:pPr>
        <w:tabs>
          <w:tab w:val="left" w:pos="2160"/>
        </w:tabs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4. Moderate activities, such as moving a table, pushing a vacuum cleaner, bowling, or playing golf</w:t>
      </w:r>
    </w:p>
    <w:p w14:paraId="5D1F2CEA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Yes, limited a lot</w:t>
      </w:r>
    </w:p>
    <w:p w14:paraId="100AF66F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Yes, limited a little</w:t>
      </w:r>
    </w:p>
    <w:p w14:paraId="0F9CC99B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No, not limited at all</w:t>
      </w:r>
    </w:p>
    <w:p w14:paraId="4541F95A" w14:textId="61445815" w:rsidR="750A11E2" w:rsidRPr="00D57459" w:rsidRDefault="750A11E2" w:rsidP="00B36678">
      <w:pPr>
        <w:spacing w:after="0" w:line="240" w:lineRule="auto"/>
        <w:rPr>
          <w:rFonts w:cstheme="minorHAnsi"/>
        </w:rPr>
      </w:pPr>
    </w:p>
    <w:p w14:paraId="49997003" w14:textId="20285EA9" w:rsidR="00394451" w:rsidRPr="00D57459" w:rsidRDefault="00394451" w:rsidP="00394451">
      <w:pPr>
        <w:tabs>
          <w:tab w:val="left" w:pos="2160"/>
        </w:tabs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5. Lifting or carrying groceries</w:t>
      </w:r>
    </w:p>
    <w:p w14:paraId="2C36D421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Yes, limited a lot</w:t>
      </w:r>
    </w:p>
    <w:p w14:paraId="4E74CDA7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Yes, limited a little</w:t>
      </w:r>
    </w:p>
    <w:p w14:paraId="72026D6F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No, not limited at all</w:t>
      </w:r>
    </w:p>
    <w:p w14:paraId="622D3F7F" w14:textId="77777777" w:rsidR="00394451" w:rsidRPr="00D57459" w:rsidRDefault="00394451" w:rsidP="00B36678">
      <w:pPr>
        <w:spacing w:after="0" w:line="240" w:lineRule="auto"/>
        <w:rPr>
          <w:rFonts w:cstheme="minorHAnsi"/>
        </w:rPr>
      </w:pPr>
    </w:p>
    <w:p w14:paraId="1047FD20" w14:textId="0321D6E8" w:rsidR="00394451" w:rsidRPr="00D57459" w:rsidRDefault="00394451" w:rsidP="00394451">
      <w:pPr>
        <w:tabs>
          <w:tab w:val="left" w:pos="2160"/>
        </w:tabs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6. Climbing several flights of stairs</w:t>
      </w:r>
    </w:p>
    <w:p w14:paraId="7CE9D4DB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Yes, limited a lot</w:t>
      </w:r>
    </w:p>
    <w:p w14:paraId="3197E114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Yes, limited a little</w:t>
      </w:r>
    </w:p>
    <w:p w14:paraId="2AA27823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No, not limited at all</w:t>
      </w:r>
    </w:p>
    <w:p w14:paraId="35E78F36" w14:textId="77777777" w:rsidR="00394451" w:rsidRPr="00D57459" w:rsidRDefault="00394451" w:rsidP="00B36678">
      <w:pPr>
        <w:spacing w:after="0" w:line="240" w:lineRule="auto"/>
        <w:rPr>
          <w:rFonts w:cstheme="minorHAnsi"/>
        </w:rPr>
      </w:pPr>
    </w:p>
    <w:p w14:paraId="25333C1C" w14:textId="4FEEB87F" w:rsidR="00394451" w:rsidRPr="00D57459" w:rsidRDefault="00394451" w:rsidP="00394451">
      <w:pPr>
        <w:tabs>
          <w:tab w:val="left" w:pos="2160"/>
        </w:tabs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7. Climbing one flight of stairs</w:t>
      </w:r>
    </w:p>
    <w:p w14:paraId="0F6DE2D0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Yes, limited a lot</w:t>
      </w:r>
    </w:p>
    <w:p w14:paraId="05A2F106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Yes, limited a little</w:t>
      </w:r>
    </w:p>
    <w:p w14:paraId="57053424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No, not limited at all</w:t>
      </w:r>
    </w:p>
    <w:p w14:paraId="7DAE356C" w14:textId="77777777" w:rsidR="00394451" w:rsidRPr="00D57459" w:rsidRDefault="00394451" w:rsidP="00B36678">
      <w:pPr>
        <w:spacing w:after="0" w:line="240" w:lineRule="auto"/>
        <w:rPr>
          <w:rFonts w:cstheme="minorHAnsi"/>
        </w:rPr>
      </w:pPr>
    </w:p>
    <w:p w14:paraId="6FDDE918" w14:textId="6A20DB6A" w:rsidR="00394451" w:rsidRPr="00D57459" w:rsidRDefault="00394451" w:rsidP="00394451">
      <w:pPr>
        <w:tabs>
          <w:tab w:val="left" w:pos="2160"/>
        </w:tabs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8. Bending, kneeling, or stooping</w:t>
      </w:r>
    </w:p>
    <w:p w14:paraId="1F44631A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Yes, limited a lot</w:t>
      </w:r>
    </w:p>
    <w:p w14:paraId="1D9AA175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Yes, limited a little</w:t>
      </w:r>
    </w:p>
    <w:p w14:paraId="5030C425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No, not limited at all</w:t>
      </w:r>
    </w:p>
    <w:p w14:paraId="79E19395" w14:textId="77777777" w:rsidR="00394451" w:rsidRPr="00D57459" w:rsidRDefault="00394451" w:rsidP="00B36678">
      <w:pPr>
        <w:spacing w:after="0" w:line="240" w:lineRule="auto"/>
        <w:rPr>
          <w:rFonts w:cstheme="minorHAnsi"/>
        </w:rPr>
      </w:pPr>
    </w:p>
    <w:p w14:paraId="24F184B3" w14:textId="684EBE31" w:rsidR="00394451" w:rsidRPr="00D57459" w:rsidRDefault="00394451" w:rsidP="00394451">
      <w:pPr>
        <w:tabs>
          <w:tab w:val="left" w:pos="2160"/>
        </w:tabs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9. Walking more than a mile</w:t>
      </w:r>
    </w:p>
    <w:p w14:paraId="5DE7BAA8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Yes, limited a lot</w:t>
      </w:r>
    </w:p>
    <w:p w14:paraId="1DF09EDE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Yes, limited a little</w:t>
      </w:r>
    </w:p>
    <w:p w14:paraId="330B6A57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No, not limited at all</w:t>
      </w:r>
    </w:p>
    <w:p w14:paraId="57FB4E37" w14:textId="77777777" w:rsidR="00394451" w:rsidRPr="00D57459" w:rsidRDefault="00394451" w:rsidP="00B36678">
      <w:pPr>
        <w:spacing w:after="0" w:line="240" w:lineRule="auto"/>
        <w:rPr>
          <w:rFonts w:cstheme="minorHAnsi"/>
        </w:rPr>
      </w:pPr>
    </w:p>
    <w:p w14:paraId="3BC3AD2C" w14:textId="06F742FA" w:rsidR="00394451" w:rsidRPr="00D57459" w:rsidRDefault="00394451" w:rsidP="00394451">
      <w:pPr>
        <w:tabs>
          <w:tab w:val="left" w:pos="2160"/>
        </w:tabs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10. Walking several blocks</w:t>
      </w:r>
    </w:p>
    <w:p w14:paraId="5EF4802D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Yes, limited a lot</w:t>
      </w:r>
    </w:p>
    <w:p w14:paraId="64E62346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Yes, limited a little</w:t>
      </w:r>
    </w:p>
    <w:p w14:paraId="6BE427F7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No, not limited at all</w:t>
      </w:r>
    </w:p>
    <w:p w14:paraId="2ADE3262" w14:textId="77777777" w:rsidR="00394451" w:rsidRPr="00D57459" w:rsidRDefault="00394451" w:rsidP="00B36678">
      <w:pPr>
        <w:spacing w:after="0" w:line="240" w:lineRule="auto"/>
        <w:rPr>
          <w:rFonts w:cstheme="minorHAnsi"/>
        </w:rPr>
      </w:pPr>
    </w:p>
    <w:p w14:paraId="02CD3ACD" w14:textId="7E0294B7" w:rsidR="00394451" w:rsidRPr="00D57459" w:rsidRDefault="00394451" w:rsidP="00394451">
      <w:pPr>
        <w:tabs>
          <w:tab w:val="left" w:pos="2160"/>
        </w:tabs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11. Walking one block</w:t>
      </w:r>
    </w:p>
    <w:p w14:paraId="293F92A0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Yes, limited a lot</w:t>
      </w:r>
    </w:p>
    <w:p w14:paraId="06E8C05F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Yes, limited a little</w:t>
      </w:r>
    </w:p>
    <w:p w14:paraId="2A28B17D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No, not limited at all</w:t>
      </w:r>
    </w:p>
    <w:p w14:paraId="762DCBFE" w14:textId="77777777" w:rsidR="00394451" w:rsidRPr="00D57459" w:rsidRDefault="00394451" w:rsidP="00B36678">
      <w:pPr>
        <w:spacing w:after="0" w:line="240" w:lineRule="auto"/>
        <w:rPr>
          <w:rFonts w:cstheme="minorHAnsi"/>
        </w:rPr>
      </w:pPr>
    </w:p>
    <w:p w14:paraId="76F176F2" w14:textId="24FA688C" w:rsidR="750A11E2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12. Bathing or dressing yourself</w:t>
      </w:r>
    </w:p>
    <w:p w14:paraId="55F7C955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Yes, limited a lot</w:t>
      </w:r>
    </w:p>
    <w:p w14:paraId="1DF397AD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Yes, limited a little</w:t>
      </w:r>
    </w:p>
    <w:p w14:paraId="250E7A80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No, not limited at all</w:t>
      </w:r>
    </w:p>
    <w:p w14:paraId="377E523F" w14:textId="77777777" w:rsidR="00394451" w:rsidRPr="00D57459" w:rsidRDefault="00394451" w:rsidP="00A414A2">
      <w:pPr>
        <w:spacing w:after="0" w:line="240" w:lineRule="auto"/>
        <w:rPr>
          <w:rFonts w:cstheme="minorHAnsi"/>
          <w:color w:val="000000" w:themeColor="text1"/>
        </w:rPr>
      </w:pPr>
    </w:p>
    <w:p w14:paraId="11EA4155" w14:textId="77777777" w:rsidR="00A414A2" w:rsidRPr="00D57459" w:rsidRDefault="00A414A2" w:rsidP="00B36678">
      <w:pPr>
        <w:spacing w:after="0" w:line="240" w:lineRule="auto"/>
        <w:rPr>
          <w:rFonts w:cstheme="minorHAnsi"/>
          <w:color w:val="000000" w:themeColor="text1"/>
        </w:rPr>
      </w:pPr>
    </w:p>
    <w:p w14:paraId="3183CE65" w14:textId="3DDE1FD4" w:rsidR="750A11E2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 xml:space="preserve">During the past 4 weeks, have you had any of the following problems with your work or other regular daily activities </w:t>
      </w:r>
      <w:proofErr w:type="gramStart"/>
      <w:r w:rsidRPr="00D57459">
        <w:rPr>
          <w:rFonts w:cstheme="minorHAnsi"/>
        </w:rPr>
        <w:t>as a result of</w:t>
      </w:r>
      <w:proofErr w:type="gramEnd"/>
      <w:r w:rsidRPr="00D57459">
        <w:rPr>
          <w:rFonts w:cstheme="minorHAnsi"/>
        </w:rPr>
        <w:t xml:space="preserve"> your physical health?</w:t>
      </w:r>
    </w:p>
    <w:p w14:paraId="2AA5BDD5" w14:textId="76055533" w:rsidR="750A11E2" w:rsidRPr="00D57459" w:rsidRDefault="750A11E2" w:rsidP="00B36678">
      <w:pPr>
        <w:spacing w:after="0" w:line="240" w:lineRule="auto"/>
        <w:rPr>
          <w:rFonts w:cstheme="minorHAnsi"/>
        </w:rPr>
      </w:pPr>
    </w:p>
    <w:p w14:paraId="4BBB51A2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 xml:space="preserve">13. Cut down the amount of time you </w:t>
      </w:r>
      <w:proofErr w:type="gramStart"/>
      <w:r w:rsidRPr="00D57459">
        <w:rPr>
          <w:rFonts w:cstheme="minorHAnsi"/>
        </w:rPr>
        <w:t>spent</w:t>
      </w:r>
      <w:proofErr w:type="gramEnd"/>
      <w:r w:rsidRPr="00D57459">
        <w:rPr>
          <w:rFonts w:cstheme="minorHAnsi"/>
        </w:rPr>
        <w:t xml:space="preserve"> on work or other activities</w:t>
      </w:r>
    </w:p>
    <w:p w14:paraId="0E786DF0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Yes</w:t>
      </w:r>
    </w:p>
    <w:p w14:paraId="4B74D393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No</w:t>
      </w:r>
    </w:p>
    <w:p w14:paraId="4266B575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</w:p>
    <w:p w14:paraId="09B164AA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14. Accomplished less than you would like</w:t>
      </w:r>
    </w:p>
    <w:p w14:paraId="1309BD45" w14:textId="6D08E7CC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Yes</w:t>
      </w:r>
    </w:p>
    <w:p w14:paraId="51EBAA66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No</w:t>
      </w:r>
    </w:p>
    <w:p w14:paraId="479064C2" w14:textId="77777777" w:rsidR="00394451" w:rsidRPr="00D57459" w:rsidRDefault="00394451" w:rsidP="00394451">
      <w:pPr>
        <w:spacing w:after="0" w:line="240" w:lineRule="auto"/>
        <w:rPr>
          <w:rFonts w:cstheme="minorHAnsi"/>
        </w:rPr>
      </w:pPr>
    </w:p>
    <w:p w14:paraId="6415FD4B" w14:textId="77777777" w:rsidR="00FF77BD" w:rsidRPr="00D57459" w:rsidRDefault="00394451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15.</w:t>
      </w:r>
      <w:r w:rsidR="00FF77BD" w:rsidRPr="00D57459">
        <w:rPr>
          <w:rFonts w:cstheme="minorHAnsi"/>
        </w:rPr>
        <w:t xml:space="preserve"> Were limited in the kind of work or other activities</w:t>
      </w:r>
    </w:p>
    <w:p w14:paraId="6B3089EB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Yes</w:t>
      </w:r>
    </w:p>
    <w:p w14:paraId="4027F3F5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No</w:t>
      </w:r>
    </w:p>
    <w:p w14:paraId="01BDD1DF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</w:p>
    <w:p w14:paraId="02714924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16. Had difficulty performing the work or other activities (for example, it took extra effort)</w:t>
      </w:r>
    </w:p>
    <w:p w14:paraId="4F0F90BE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Yes</w:t>
      </w:r>
    </w:p>
    <w:p w14:paraId="23309860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lastRenderedPageBreak/>
        <w:tab/>
        <w:t>_ 2. No</w:t>
      </w:r>
    </w:p>
    <w:p w14:paraId="521925E1" w14:textId="77777777" w:rsidR="00D850E8" w:rsidRPr="00D57459" w:rsidRDefault="00D850E8" w:rsidP="00FF77BD">
      <w:pPr>
        <w:spacing w:after="0" w:line="240" w:lineRule="auto"/>
        <w:rPr>
          <w:rFonts w:cstheme="minorHAnsi"/>
        </w:rPr>
      </w:pPr>
    </w:p>
    <w:p w14:paraId="1F85B685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 xml:space="preserve">During the past 4 weeks, have you had any of the following problems with your work or other regular daily activities </w:t>
      </w:r>
      <w:proofErr w:type="gramStart"/>
      <w:r w:rsidRPr="00D57459">
        <w:rPr>
          <w:rFonts w:cstheme="minorHAnsi"/>
        </w:rPr>
        <w:t>as a result of</w:t>
      </w:r>
      <w:proofErr w:type="gramEnd"/>
      <w:r w:rsidRPr="00D57459">
        <w:rPr>
          <w:rFonts w:cstheme="minorHAnsi"/>
        </w:rPr>
        <w:t xml:space="preserve"> any emotional problems (such as feeling depressed or anxious)?</w:t>
      </w:r>
    </w:p>
    <w:p w14:paraId="0F2BC196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</w:p>
    <w:p w14:paraId="4F78791E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 xml:space="preserve">17. Cut down the amount of time you </w:t>
      </w:r>
      <w:proofErr w:type="gramStart"/>
      <w:r w:rsidRPr="00D57459">
        <w:rPr>
          <w:rFonts w:cstheme="minorHAnsi"/>
        </w:rPr>
        <w:t>spent</w:t>
      </w:r>
      <w:proofErr w:type="gramEnd"/>
      <w:r w:rsidRPr="00D57459">
        <w:rPr>
          <w:rFonts w:cstheme="minorHAnsi"/>
        </w:rPr>
        <w:t xml:space="preserve"> on work or other activities</w:t>
      </w:r>
    </w:p>
    <w:p w14:paraId="4D51F994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Yes</w:t>
      </w:r>
    </w:p>
    <w:p w14:paraId="5CE08A2A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No</w:t>
      </w:r>
    </w:p>
    <w:p w14:paraId="4A2D7799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</w:p>
    <w:p w14:paraId="069C835D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18. Accomplished less than you would like</w:t>
      </w:r>
    </w:p>
    <w:p w14:paraId="549E7754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Yes</w:t>
      </w:r>
    </w:p>
    <w:p w14:paraId="5E54AC1A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No</w:t>
      </w:r>
    </w:p>
    <w:p w14:paraId="7482AFC8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</w:p>
    <w:p w14:paraId="5776693B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19. Didn't do work or other activities as carefully as usual</w:t>
      </w:r>
    </w:p>
    <w:p w14:paraId="74AFCE7A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Yes</w:t>
      </w:r>
    </w:p>
    <w:p w14:paraId="17911A8E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No</w:t>
      </w:r>
    </w:p>
    <w:p w14:paraId="09BA45A0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</w:p>
    <w:p w14:paraId="4BE97A80" w14:textId="77777777" w:rsidR="00D850E8" w:rsidRPr="00D57459" w:rsidRDefault="00D850E8" w:rsidP="00FF77BD">
      <w:pPr>
        <w:spacing w:after="0" w:line="240" w:lineRule="auto"/>
        <w:rPr>
          <w:rFonts w:cstheme="minorHAnsi"/>
        </w:rPr>
      </w:pPr>
    </w:p>
    <w:p w14:paraId="37248B33" w14:textId="68CF21D8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20. During the past 4 weeks, to what extent has your physical health or emotional problems interfered with your normal social activities with family, friends, neighbors, or groups?</w:t>
      </w:r>
    </w:p>
    <w:p w14:paraId="09E75A6E" w14:textId="047AEBFA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Not at all</w:t>
      </w:r>
    </w:p>
    <w:p w14:paraId="05D72E12" w14:textId="4F4A8F66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Slightly</w:t>
      </w:r>
    </w:p>
    <w:p w14:paraId="22FA9C8D" w14:textId="19950523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Moderately</w:t>
      </w:r>
    </w:p>
    <w:p w14:paraId="746A101A" w14:textId="240F2FEF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4. Quite a bit</w:t>
      </w:r>
    </w:p>
    <w:p w14:paraId="4B3639DC" w14:textId="53ACBB3D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5. Extremely</w:t>
      </w:r>
    </w:p>
    <w:p w14:paraId="748E3D9B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</w:p>
    <w:p w14:paraId="6268813A" w14:textId="450D773A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21. How much bodily pain have you had during the past 4 weeks?</w:t>
      </w:r>
    </w:p>
    <w:p w14:paraId="23B61774" w14:textId="3378DD66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1. None</w:t>
      </w:r>
    </w:p>
    <w:p w14:paraId="28E3E8FA" w14:textId="6AB08614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Very mild</w:t>
      </w:r>
    </w:p>
    <w:p w14:paraId="5FA079AA" w14:textId="3431E842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Mild</w:t>
      </w:r>
    </w:p>
    <w:p w14:paraId="3F2786C3" w14:textId="1EC5F3EF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4. Moderate</w:t>
      </w:r>
    </w:p>
    <w:p w14:paraId="4D08B947" w14:textId="08E08900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5. Severe</w:t>
      </w:r>
    </w:p>
    <w:p w14:paraId="446B8141" w14:textId="64B2CA5D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6. Very severe</w:t>
      </w:r>
    </w:p>
    <w:p w14:paraId="38A7AC34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</w:p>
    <w:p w14:paraId="1B9CB7DE" w14:textId="54638C9F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22. During the past 4 weeks, how much did pain interfere with your normal work (including both work outside the home and housework)?</w:t>
      </w:r>
    </w:p>
    <w:p w14:paraId="4F8A1A18" w14:textId="77777777" w:rsidR="00FF77BD" w:rsidRPr="00D57459" w:rsidRDefault="00FF77BD" w:rsidP="00FF77BD">
      <w:pPr>
        <w:spacing w:after="0" w:line="240" w:lineRule="auto"/>
        <w:rPr>
          <w:rFonts w:cstheme="minorHAnsi"/>
          <w:color w:val="000000" w:themeColor="text1"/>
        </w:rPr>
      </w:pPr>
      <w:r w:rsidRPr="00D57459">
        <w:rPr>
          <w:rFonts w:cstheme="minorHAnsi"/>
          <w:color w:val="000000" w:themeColor="text1"/>
        </w:rPr>
        <w:tab/>
        <w:t>_ 1. Not at all</w:t>
      </w:r>
    </w:p>
    <w:p w14:paraId="0017E888" w14:textId="643A688E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2. </w:t>
      </w:r>
      <w:r w:rsidR="00DA2F00" w:rsidRPr="00D57459">
        <w:rPr>
          <w:rFonts w:cstheme="minorHAnsi"/>
        </w:rPr>
        <w:t>A</w:t>
      </w:r>
      <w:r w:rsidR="00A414A2" w:rsidRPr="00D57459">
        <w:rPr>
          <w:rFonts w:cstheme="minorHAnsi"/>
        </w:rPr>
        <w:t xml:space="preserve"> </w:t>
      </w:r>
      <w:r w:rsidR="00DA2F00" w:rsidRPr="00D57459">
        <w:rPr>
          <w:rFonts w:cstheme="minorHAnsi"/>
        </w:rPr>
        <w:t>little</w:t>
      </w:r>
      <w:r w:rsidR="00A414A2" w:rsidRPr="00D57459">
        <w:rPr>
          <w:rFonts w:cstheme="minorHAnsi"/>
        </w:rPr>
        <w:t xml:space="preserve"> </w:t>
      </w:r>
      <w:r w:rsidR="00DA2F00" w:rsidRPr="00D57459">
        <w:rPr>
          <w:rFonts w:cstheme="minorHAnsi"/>
        </w:rPr>
        <w:t>bit</w:t>
      </w:r>
    </w:p>
    <w:p w14:paraId="30406CC5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Moderately</w:t>
      </w:r>
    </w:p>
    <w:p w14:paraId="3299805C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4. Quite a bit</w:t>
      </w:r>
    </w:p>
    <w:p w14:paraId="45DE12C7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5. Extremely</w:t>
      </w:r>
    </w:p>
    <w:p w14:paraId="77AECCA4" w14:textId="73832F76" w:rsidR="00394451" w:rsidRPr="00D57459" w:rsidRDefault="00394451" w:rsidP="00FF77BD">
      <w:pPr>
        <w:spacing w:after="0" w:line="240" w:lineRule="auto"/>
        <w:rPr>
          <w:rFonts w:cstheme="minorHAnsi"/>
        </w:rPr>
      </w:pPr>
    </w:p>
    <w:p w14:paraId="36D6093D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</w:p>
    <w:p w14:paraId="21B76C01" w14:textId="7A421D0E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lastRenderedPageBreak/>
        <w:t>These questions are about how you feel and how things have been with you during the past 4 weeks. For each question, please give the one answer that comes closest to the way you have been feeling.</w:t>
      </w:r>
    </w:p>
    <w:p w14:paraId="1BDE369A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</w:p>
    <w:p w14:paraId="7BD29250" w14:textId="14B715C4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How much of the time during the past 4 weeks...</w:t>
      </w:r>
    </w:p>
    <w:p w14:paraId="03A8A79F" w14:textId="77777777" w:rsidR="00FF77BD" w:rsidRPr="00D57459" w:rsidRDefault="00FF77BD" w:rsidP="00394451">
      <w:pPr>
        <w:spacing w:after="0" w:line="240" w:lineRule="auto"/>
        <w:rPr>
          <w:rFonts w:cstheme="minorHAnsi"/>
        </w:rPr>
      </w:pPr>
    </w:p>
    <w:p w14:paraId="448EA37C" w14:textId="58AB9439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23. Did you feel full of pep?</w:t>
      </w:r>
    </w:p>
    <w:p w14:paraId="6F970E21" w14:textId="25248AA3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1. </w:t>
      </w:r>
      <w:proofErr w:type="gramStart"/>
      <w:r w:rsidRPr="00D57459">
        <w:rPr>
          <w:rFonts w:cstheme="minorHAnsi"/>
        </w:rPr>
        <w:t>All of</w:t>
      </w:r>
      <w:proofErr w:type="gramEnd"/>
      <w:r w:rsidRPr="00D57459">
        <w:rPr>
          <w:rFonts w:cstheme="minorHAnsi"/>
        </w:rPr>
        <w:t xml:space="preserve"> the time</w:t>
      </w:r>
    </w:p>
    <w:p w14:paraId="152CC402" w14:textId="2AFDA78F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Most of the time</w:t>
      </w:r>
    </w:p>
    <w:p w14:paraId="2B20669E" w14:textId="67B38993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3. A good bit of </w:t>
      </w:r>
      <w:proofErr w:type="gramStart"/>
      <w:r w:rsidRPr="00D57459">
        <w:rPr>
          <w:rFonts w:cstheme="minorHAnsi"/>
        </w:rPr>
        <w:t>the time</w:t>
      </w:r>
      <w:proofErr w:type="gramEnd"/>
    </w:p>
    <w:p w14:paraId="56CFC154" w14:textId="4D2FF70E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4. Some of the time</w:t>
      </w:r>
    </w:p>
    <w:p w14:paraId="7285E62D" w14:textId="6D056CA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5. A little of the time</w:t>
      </w:r>
    </w:p>
    <w:p w14:paraId="4AC657FF" w14:textId="52D28C58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6. None of the time</w:t>
      </w:r>
    </w:p>
    <w:p w14:paraId="3CC5B1D4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</w:p>
    <w:p w14:paraId="554759B4" w14:textId="3557AE7B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24. Have you been a very nervous person?</w:t>
      </w:r>
    </w:p>
    <w:p w14:paraId="16D27A45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1. </w:t>
      </w:r>
      <w:proofErr w:type="gramStart"/>
      <w:r w:rsidRPr="00D57459">
        <w:rPr>
          <w:rFonts w:cstheme="minorHAnsi"/>
        </w:rPr>
        <w:t>All of</w:t>
      </w:r>
      <w:proofErr w:type="gramEnd"/>
      <w:r w:rsidRPr="00D57459">
        <w:rPr>
          <w:rFonts w:cstheme="minorHAnsi"/>
        </w:rPr>
        <w:t xml:space="preserve"> the time</w:t>
      </w:r>
    </w:p>
    <w:p w14:paraId="23A965AF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Most of the time</w:t>
      </w:r>
    </w:p>
    <w:p w14:paraId="34AEC264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3. A good bit of </w:t>
      </w:r>
      <w:proofErr w:type="gramStart"/>
      <w:r w:rsidRPr="00D57459">
        <w:rPr>
          <w:rFonts w:cstheme="minorHAnsi"/>
        </w:rPr>
        <w:t>the time</w:t>
      </w:r>
      <w:proofErr w:type="gramEnd"/>
    </w:p>
    <w:p w14:paraId="2F644BAC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4. Some of the time</w:t>
      </w:r>
    </w:p>
    <w:p w14:paraId="35B7DB0E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5. A little of the time</w:t>
      </w:r>
    </w:p>
    <w:p w14:paraId="695B6C32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6. None of the time</w:t>
      </w:r>
    </w:p>
    <w:p w14:paraId="73529845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</w:p>
    <w:p w14:paraId="0A33A414" w14:textId="75862FEC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25. Have you felt so down in the dumps that nothing could cheer you up?</w:t>
      </w:r>
    </w:p>
    <w:p w14:paraId="42A894AA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1. </w:t>
      </w:r>
      <w:proofErr w:type="gramStart"/>
      <w:r w:rsidRPr="00D57459">
        <w:rPr>
          <w:rFonts w:cstheme="minorHAnsi"/>
        </w:rPr>
        <w:t>All of</w:t>
      </w:r>
      <w:proofErr w:type="gramEnd"/>
      <w:r w:rsidRPr="00D57459">
        <w:rPr>
          <w:rFonts w:cstheme="minorHAnsi"/>
        </w:rPr>
        <w:t xml:space="preserve"> the time</w:t>
      </w:r>
    </w:p>
    <w:p w14:paraId="585C1280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Most of the time</w:t>
      </w:r>
    </w:p>
    <w:p w14:paraId="5F3EA30C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3. A good bit of </w:t>
      </w:r>
      <w:proofErr w:type="gramStart"/>
      <w:r w:rsidRPr="00D57459">
        <w:rPr>
          <w:rFonts w:cstheme="minorHAnsi"/>
        </w:rPr>
        <w:t>the time</w:t>
      </w:r>
      <w:proofErr w:type="gramEnd"/>
    </w:p>
    <w:p w14:paraId="0101E871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4. Some of the time</w:t>
      </w:r>
    </w:p>
    <w:p w14:paraId="413EEBCD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5. A little of the time</w:t>
      </w:r>
    </w:p>
    <w:p w14:paraId="25E8EC85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6. None of the time</w:t>
      </w:r>
    </w:p>
    <w:p w14:paraId="73C66F79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</w:p>
    <w:p w14:paraId="0EBE9A0C" w14:textId="68743485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26. Have you felt calm and peaceful?</w:t>
      </w:r>
    </w:p>
    <w:p w14:paraId="1EAF67E6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1. </w:t>
      </w:r>
      <w:proofErr w:type="gramStart"/>
      <w:r w:rsidRPr="00D57459">
        <w:rPr>
          <w:rFonts w:cstheme="minorHAnsi"/>
        </w:rPr>
        <w:t>All of</w:t>
      </w:r>
      <w:proofErr w:type="gramEnd"/>
      <w:r w:rsidRPr="00D57459">
        <w:rPr>
          <w:rFonts w:cstheme="minorHAnsi"/>
        </w:rPr>
        <w:t xml:space="preserve"> the time</w:t>
      </w:r>
    </w:p>
    <w:p w14:paraId="4A31AE9B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Most of the time</w:t>
      </w:r>
    </w:p>
    <w:p w14:paraId="6F045828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3. A good bit of </w:t>
      </w:r>
      <w:proofErr w:type="gramStart"/>
      <w:r w:rsidRPr="00D57459">
        <w:rPr>
          <w:rFonts w:cstheme="minorHAnsi"/>
        </w:rPr>
        <w:t>the time</w:t>
      </w:r>
      <w:proofErr w:type="gramEnd"/>
    </w:p>
    <w:p w14:paraId="14B6ED4C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4. Some of the time</w:t>
      </w:r>
    </w:p>
    <w:p w14:paraId="48BA2C57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5. A little of the time</w:t>
      </w:r>
    </w:p>
    <w:p w14:paraId="2943D422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6. None of the time</w:t>
      </w:r>
    </w:p>
    <w:p w14:paraId="2A2DDD9E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</w:p>
    <w:p w14:paraId="15DA5307" w14:textId="7DA01A10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27. Did you have a lot of energy?</w:t>
      </w:r>
    </w:p>
    <w:p w14:paraId="3C9BB1E4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1. </w:t>
      </w:r>
      <w:proofErr w:type="gramStart"/>
      <w:r w:rsidRPr="00D57459">
        <w:rPr>
          <w:rFonts w:cstheme="minorHAnsi"/>
        </w:rPr>
        <w:t>All of</w:t>
      </w:r>
      <w:proofErr w:type="gramEnd"/>
      <w:r w:rsidRPr="00D57459">
        <w:rPr>
          <w:rFonts w:cstheme="minorHAnsi"/>
        </w:rPr>
        <w:t xml:space="preserve"> the time</w:t>
      </w:r>
    </w:p>
    <w:p w14:paraId="3C045A36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Most of the time</w:t>
      </w:r>
    </w:p>
    <w:p w14:paraId="0E05900E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3. A good bit of </w:t>
      </w:r>
      <w:proofErr w:type="gramStart"/>
      <w:r w:rsidRPr="00D57459">
        <w:rPr>
          <w:rFonts w:cstheme="minorHAnsi"/>
        </w:rPr>
        <w:t>the time</w:t>
      </w:r>
      <w:proofErr w:type="gramEnd"/>
    </w:p>
    <w:p w14:paraId="067412AD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4. Some of the time</w:t>
      </w:r>
    </w:p>
    <w:p w14:paraId="2DFD230F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5. A little of the time</w:t>
      </w:r>
    </w:p>
    <w:p w14:paraId="6336B05E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6. None of the time</w:t>
      </w:r>
    </w:p>
    <w:p w14:paraId="4418EFA6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</w:p>
    <w:p w14:paraId="5DF32701" w14:textId="7DF0CE54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28. Have you felt downhearted and blue?</w:t>
      </w:r>
    </w:p>
    <w:p w14:paraId="0BAE838E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1. </w:t>
      </w:r>
      <w:proofErr w:type="gramStart"/>
      <w:r w:rsidRPr="00D57459">
        <w:rPr>
          <w:rFonts w:cstheme="minorHAnsi"/>
        </w:rPr>
        <w:t>All of</w:t>
      </w:r>
      <w:proofErr w:type="gramEnd"/>
      <w:r w:rsidRPr="00D57459">
        <w:rPr>
          <w:rFonts w:cstheme="minorHAnsi"/>
        </w:rPr>
        <w:t xml:space="preserve"> the time</w:t>
      </w:r>
    </w:p>
    <w:p w14:paraId="40F9A6AB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Most of the time</w:t>
      </w:r>
    </w:p>
    <w:p w14:paraId="447BBDEB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3. A good bit of </w:t>
      </w:r>
      <w:proofErr w:type="gramStart"/>
      <w:r w:rsidRPr="00D57459">
        <w:rPr>
          <w:rFonts w:cstheme="minorHAnsi"/>
        </w:rPr>
        <w:t>the time</w:t>
      </w:r>
      <w:proofErr w:type="gramEnd"/>
    </w:p>
    <w:p w14:paraId="5A31CB5E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4. Some of the time</w:t>
      </w:r>
    </w:p>
    <w:p w14:paraId="4353BDAC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5. A little of the time</w:t>
      </w:r>
    </w:p>
    <w:p w14:paraId="7EA0583B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6. None of the time</w:t>
      </w:r>
    </w:p>
    <w:p w14:paraId="6865CD16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</w:p>
    <w:p w14:paraId="1B69DCE6" w14:textId="3C977979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29. Did you feel worn out?</w:t>
      </w:r>
    </w:p>
    <w:p w14:paraId="2479B65C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1. </w:t>
      </w:r>
      <w:proofErr w:type="gramStart"/>
      <w:r w:rsidRPr="00D57459">
        <w:rPr>
          <w:rFonts w:cstheme="minorHAnsi"/>
        </w:rPr>
        <w:t>All of</w:t>
      </w:r>
      <w:proofErr w:type="gramEnd"/>
      <w:r w:rsidRPr="00D57459">
        <w:rPr>
          <w:rFonts w:cstheme="minorHAnsi"/>
        </w:rPr>
        <w:t xml:space="preserve"> the time</w:t>
      </w:r>
    </w:p>
    <w:p w14:paraId="6C55BA71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Most of the time</w:t>
      </w:r>
    </w:p>
    <w:p w14:paraId="2FDE64C8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3. A good bit of </w:t>
      </w:r>
      <w:proofErr w:type="gramStart"/>
      <w:r w:rsidRPr="00D57459">
        <w:rPr>
          <w:rFonts w:cstheme="minorHAnsi"/>
        </w:rPr>
        <w:t>the time</w:t>
      </w:r>
      <w:proofErr w:type="gramEnd"/>
    </w:p>
    <w:p w14:paraId="01CD1D82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4. Some of the time</w:t>
      </w:r>
    </w:p>
    <w:p w14:paraId="34F1B754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5. A little of the time</w:t>
      </w:r>
    </w:p>
    <w:p w14:paraId="3812E6B6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6. None of the time</w:t>
      </w:r>
    </w:p>
    <w:p w14:paraId="4829B2C0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</w:p>
    <w:p w14:paraId="1864FE77" w14:textId="0FA4E6EF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30. Have you been a happy person?</w:t>
      </w:r>
    </w:p>
    <w:p w14:paraId="02BB5967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1. </w:t>
      </w:r>
      <w:proofErr w:type="gramStart"/>
      <w:r w:rsidRPr="00D57459">
        <w:rPr>
          <w:rFonts w:cstheme="minorHAnsi"/>
        </w:rPr>
        <w:t>All of</w:t>
      </w:r>
      <w:proofErr w:type="gramEnd"/>
      <w:r w:rsidRPr="00D57459">
        <w:rPr>
          <w:rFonts w:cstheme="minorHAnsi"/>
        </w:rPr>
        <w:t xml:space="preserve"> the time</w:t>
      </w:r>
    </w:p>
    <w:p w14:paraId="68617C3D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Most of the time</w:t>
      </w:r>
    </w:p>
    <w:p w14:paraId="7EE8165C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3. A good bit of </w:t>
      </w:r>
      <w:proofErr w:type="gramStart"/>
      <w:r w:rsidRPr="00D57459">
        <w:rPr>
          <w:rFonts w:cstheme="minorHAnsi"/>
        </w:rPr>
        <w:t>the time</w:t>
      </w:r>
      <w:proofErr w:type="gramEnd"/>
    </w:p>
    <w:p w14:paraId="28AED556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4. Some of the time</w:t>
      </w:r>
    </w:p>
    <w:p w14:paraId="563B1F47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5. A little of the time</w:t>
      </w:r>
    </w:p>
    <w:p w14:paraId="352BDB3C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6. None of the time</w:t>
      </w:r>
    </w:p>
    <w:p w14:paraId="6E864A9C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</w:p>
    <w:p w14:paraId="1D1D9DF9" w14:textId="18EAB2D9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31. Did you feel tired?</w:t>
      </w:r>
    </w:p>
    <w:p w14:paraId="30E93D41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1. </w:t>
      </w:r>
      <w:proofErr w:type="gramStart"/>
      <w:r w:rsidRPr="00D57459">
        <w:rPr>
          <w:rFonts w:cstheme="minorHAnsi"/>
        </w:rPr>
        <w:t>All of</w:t>
      </w:r>
      <w:proofErr w:type="gramEnd"/>
      <w:r w:rsidRPr="00D57459">
        <w:rPr>
          <w:rFonts w:cstheme="minorHAnsi"/>
        </w:rPr>
        <w:t xml:space="preserve"> the time</w:t>
      </w:r>
    </w:p>
    <w:p w14:paraId="7EDFC6BE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Most of the time</w:t>
      </w:r>
    </w:p>
    <w:p w14:paraId="69D868F2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3. A good bit of </w:t>
      </w:r>
      <w:proofErr w:type="gramStart"/>
      <w:r w:rsidRPr="00D57459">
        <w:rPr>
          <w:rFonts w:cstheme="minorHAnsi"/>
        </w:rPr>
        <w:t>the time</w:t>
      </w:r>
      <w:proofErr w:type="gramEnd"/>
    </w:p>
    <w:p w14:paraId="2E3F0AEB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4. Some of the time</w:t>
      </w:r>
    </w:p>
    <w:p w14:paraId="4392AEA4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5. A little of the time</w:t>
      </w:r>
    </w:p>
    <w:p w14:paraId="6D42982D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6. None of the time</w:t>
      </w:r>
    </w:p>
    <w:p w14:paraId="2ED4E4F1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</w:p>
    <w:p w14:paraId="403F499E" w14:textId="77777777" w:rsidR="00D850E8" w:rsidRPr="00D57459" w:rsidRDefault="00D850E8" w:rsidP="00FF77BD">
      <w:pPr>
        <w:spacing w:after="0" w:line="240" w:lineRule="auto"/>
        <w:rPr>
          <w:rFonts w:cstheme="minorHAnsi"/>
        </w:rPr>
      </w:pPr>
    </w:p>
    <w:p w14:paraId="74BA14EC" w14:textId="0E39672D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32. During the past 4 weeks, how much of the time has your physical health or emotional problems interfered with your social activities (like visiting with friends, relatives, etc.)?</w:t>
      </w:r>
    </w:p>
    <w:p w14:paraId="27D1BF04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1. </w:t>
      </w:r>
      <w:proofErr w:type="gramStart"/>
      <w:r w:rsidRPr="00D57459">
        <w:rPr>
          <w:rFonts w:cstheme="minorHAnsi"/>
        </w:rPr>
        <w:t>All of</w:t>
      </w:r>
      <w:proofErr w:type="gramEnd"/>
      <w:r w:rsidRPr="00D57459">
        <w:rPr>
          <w:rFonts w:cstheme="minorHAnsi"/>
        </w:rPr>
        <w:t xml:space="preserve"> the time</w:t>
      </w:r>
    </w:p>
    <w:p w14:paraId="3499CA01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Most of the time</w:t>
      </w:r>
    </w:p>
    <w:p w14:paraId="0AE76222" w14:textId="49299AC0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Some of the time</w:t>
      </w:r>
    </w:p>
    <w:p w14:paraId="6C5D0F8C" w14:textId="77777777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4. A little of the time</w:t>
      </w:r>
    </w:p>
    <w:p w14:paraId="2EFA766A" w14:textId="368A0AA8" w:rsidR="00FF77BD" w:rsidRPr="00D57459" w:rsidRDefault="00FF77BD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5. None of the time</w:t>
      </w:r>
    </w:p>
    <w:p w14:paraId="1A2DCFBA" w14:textId="77777777" w:rsidR="003F6EAF" w:rsidRPr="00D57459" w:rsidRDefault="003F6EAF" w:rsidP="00FF77BD">
      <w:pPr>
        <w:spacing w:after="0" w:line="240" w:lineRule="auto"/>
        <w:rPr>
          <w:rFonts w:cstheme="minorHAnsi"/>
        </w:rPr>
      </w:pPr>
    </w:p>
    <w:p w14:paraId="4F180FA7" w14:textId="77777777" w:rsidR="003F6EAF" w:rsidRPr="00D57459" w:rsidRDefault="003F6EAF" w:rsidP="00FF77BD">
      <w:pPr>
        <w:spacing w:after="0" w:line="240" w:lineRule="auto"/>
        <w:rPr>
          <w:rFonts w:cstheme="minorHAnsi"/>
        </w:rPr>
      </w:pPr>
    </w:p>
    <w:p w14:paraId="328ACCBC" w14:textId="77777777" w:rsidR="003F6EAF" w:rsidRPr="00D57459" w:rsidRDefault="003F6EAF" w:rsidP="00FF77BD">
      <w:pPr>
        <w:spacing w:after="0" w:line="240" w:lineRule="auto"/>
        <w:rPr>
          <w:rFonts w:cstheme="minorHAnsi"/>
        </w:rPr>
      </w:pPr>
    </w:p>
    <w:p w14:paraId="6A6AF648" w14:textId="3E133467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lastRenderedPageBreak/>
        <w:t>How TRUE or FALSE is each of the following statements for you?</w:t>
      </w:r>
    </w:p>
    <w:p w14:paraId="5FD8B58F" w14:textId="77777777" w:rsidR="003F6EAF" w:rsidRPr="00D57459" w:rsidRDefault="003F6EAF" w:rsidP="003F6EAF">
      <w:pPr>
        <w:spacing w:after="0" w:line="240" w:lineRule="auto"/>
        <w:rPr>
          <w:rFonts w:cstheme="minorHAnsi"/>
        </w:rPr>
      </w:pPr>
    </w:p>
    <w:p w14:paraId="57CA8C3A" w14:textId="2FCA0A2C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33. I seem to get sick a little easier than other people</w:t>
      </w:r>
    </w:p>
    <w:p w14:paraId="3FD86C5D" w14:textId="597C4669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1. </w:t>
      </w:r>
      <w:proofErr w:type="gramStart"/>
      <w:r w:rsidRPr="00D57459">
        <w:rPr>
          <w:rFonts w:cstheme="minorHAnsi"/>
        </w:rPr>
        <w:t>Definitely true</w:t>
      </w:r>
      <w:proofErr w:type="gramEnd"/>
    </w:p>
    <w:p w14:paraId="715230EE" w14:textId="49BE14BB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Mostly true</w:t>
      </w:r>
    </w:p>
    <w:p w14:paraId="2FE022F5" w14:textId="5E6427A4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Don’t know</w:t>
      </w:r>
    </w:p>
    <w:p w14:paraId="2C7950BC" w14:textId="6E40F8AB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4. Mostly false</w:t>
      </w:r>
    </w:p>
    <w:p w14:paraId="4294CA24" w14:textId="05C37232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5. </w:t>
      </w:r>
      <w:proofErr w:type="gramStart"/>
      <w:r w:rsidRPr="00D57459">
        <w:rPr>
          <w:rFonts w:cstheme="minorHAnsi"/>
        </w:rPr>
        <w:t>Definitely false</w:t>
      </w:r>
      <w:proofErr w:type="gramEnd"/>
    </w:p>
    <w:p w14:paraId="1BC245A9" w14:textId="77777777" w:rsidR="003F6EAF" w:rsidRPr="00D57459" w:rsidRDefault="003F6EAF" w:rsidP="003F6EAF">
      <w:pPr>
        <w:spacing w:after="0" w:line="240" w:lineRule="auto"/>
        <w:rPr>
          <w:rFonts w:cstheme="minorHAnsi"/>
        </w:rPr>
      </w:pPr>
    </w:p>
    <w:p w14:paraId="4FD19DE4" w14:textId="50A3D2D8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34. I am as healthy as anybody I know</w:t>
      </w:r>
    </w:p>
    <w:p w14:paraId="7D679B89" w14:textId="77777777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1. </w:t>
      </w:r>
      <w:proofErr w:type="gramStart"/>
      <w:r w:rsidRPr="00D57459">
        <w:rPr>
          <w:rFonts w:cstheme="minorHAnsi"/>
        </w:rPr>
        <w:t>Definitely true</w:t>
      </w:r>
      <w:proofErr w:type="gramEnd"/>
    </w:p>
    <w:p w14:paraId="0AC6CD9C" w14:textId="77777777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Mostly true</w:t>
      </w:r>
    </w:p>
    <w:p w14:paraId="07CA9073" w14:textId="77777777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Don’t know</w:t>
      </w:r>
    </w:p>
    <w:p w14:paraId="011436CA" w14:textId="77777777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4. Mostly false</w:t>
      </w:r>
    </w:p>
    <w:p w14:paraId="7F86A0E5" w14:textId="77777777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5. </w:t>
      </w:r>
      <w:proofErr w:type="gramStart"/>
      <w:r w:rsidRPr="00D57459">
        <w:rPr>
          <w:rFonts w:cstheme="minorHAnsi"/>
        </w:rPr>
        <w:t>Definitely false</w:t>
      </w:r>
      <w:proofErr w:type="gramEnd"/>
    </w:p>
    <w:p w14:paraId="24AD5DC6" w14:textId="77777777" w:rsidR="003F6EAF" w:rsidRPr="00D57459" w:rsidRDefault="003F6EAF" w:rsidP="003F6EAF">
      <w:pPr>
        <w:spacing w:after="0" w:line="240" w:lineRule="auto"/>
        <w:rPr>
          <w:rFonts w:cstheme="minorHAnsi"/>
        </w:rPr>
      </w:pPr>
    </w:p>
    <w:p w14:paraId="73C32886" w14:textId="01610CBD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35. I expect my health to get worse</w:t>
      </w:r>
    </w:p>
    <w:p w14:paraId="6AD77643" w14:textId="77777777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1. </w:t>
      </w:r>
      <w:proofErr w:type="gramStart"/>
      <w:r w:rsidRPr="00D57459">
        <w:rPr>
          <w:rFonts w:cstheme="minorHAnsi"/>
        </w:rPr>
        <w:t>Definitely true</w:t>
      </w:r>
      <w:proofErr w:type="gramEnd"/>
    </w:p>
    <w:p w14:paraId="66E0E47E" w14:textId="77777777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Mostly true</w:t>
      </w:r>
    </w:p>
    <w:p w14:paraId="5CAAB53A" w14:textId="77777777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Don’t know</w:t>
      </w:r>
    </w:p>
    <w:p w14:paraId="1BF74ACA" w14:textId="77777777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4. Mostly false</w:t>
      </w:r>
    </w:p>
    <w:p w14:paraId="78FCDD41" w14:textId="77777777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5. </w:t>
      </w:r>
      <w:proofErr w:type="gramStart"/>
      <w:r w:rsidRPr="00D57459">
        <w:rPr>
          <w:rFonts w:cstheme="minorHAnsi"/>
        </w:rPr>
        <w:t>Definitely false</w:t>
      </w:r>
      <w:proofErr w:type="gramEnd"/>
    </w:p>
    <w:p w14:paraId="6298B8CF" w14:textId="77777777" w:rsidR="003F6EAF" w:rsidRPr="00D57459" w:rsidRDefault="003F6EAF" w:rsidP="003F6EAF">
      <w:pPr>
        <w:spacing w:after="0" w:line="240" w:lineRule="auto"/>
        <w:rPr>
          <w:rFonts w:cstheme="minorHAnsi"/>
        </w:rPr>
      </w:pPr>
    </w:p>
    <w:p w14:paraId="6F1DC933" w14:textId="2839A9EF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>36. My health is excellent</w:t>
      </w:r>
    </w:p>
    <w:p w14:paraId="17C0F775" w14:textId="77777777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1. </w:t>
      </w:r>
      <w:proofErr w:type="gramStart"/>
      <w:r w:rsidRPr="00D57459">
        <w:rPr>
          <w:rFonts w:cstheme="minorHAnsi"/>
        </w:rPr>
        <w:t>Definitely true</w:t>
      </w:r>
      <w:proofErr w:type="gramEnd"/>
    </w:p>
    <w:p w14:paraId="60E20C42" w14:textId="77777777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2. Mostly true</w:t>
      </w:r>
    </w:p>
    <w:p w14:paraId="5AFD2820" w14:textId="77777777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3. Don’t know</w:t>
      </w:r>
    </w:p>
    <w:p w14:paraId="3CF93FE6" w14:textId="77777777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>_ 4. Mostly false</w:t>
      </w:r>
    </w:p>
    <w:p w14:paraId="41152017" w14:textId="77777777" w:rsidR="003F6EAF" w:rsidRPr="00D57459" w:rsidRDefault="003F6EAF" w:rsidP="003F6EAF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tab/>
        <w:t xml:space="preserve">_ 5. </w:t>
      </w:r>
      <w:proofErr w:type="gramStart"/>
      <w:r w:rsidRPr="00D57459">
        <w:rPr>
          <w:rFonts w:cstheme="minorHAnsi"/>
        </w:rPr>
        <w:t>Definitely false</w:t>
      </w:r>
      <w:proofErr w:type="gramEnd"/>
    </w:p>
    <w:p w14:paraId="4A45EA0F" w14:textId="1AF5035C" w:rsidR="00394451" w:rsidRPr="00D57459" w:rsidRDefault="00394451" w:rsidP="00FF77BD">
      <w:pPr>
        <w:spacing w:after="0" w:line="240" w:lineRule="auto"/>
        <w:rPr>
          <w:rFonts w:cstheme="minorHAnsi"/>
        </w:rPr>
      </w:pPr>
      <w:r w:rsidRPr="00D57459">
        <w:rPr>
          <w:rFonts w:cstheme="minorHAnsi"/>
        </w:rPr>
        <w:br w:type="page"/>
      </w:r>
    </w:p>
    <w:p w14:paraId="50B61623" w14:textId="0D77DC2A" w:rsidR="00454709" w:rsidRPr="00C52C66" w:rsidRDefault="00454709" w:rsidP="00454709">
      <w:pPr>
        <w:tabs>
          <w:tab w:val="left" w:pos="6840"/>
        </w:tabs>
      </w:pPr>
      <w:r w:rsidRPr="00C52C66">
        <w:rPr>
          <w:i/>
          <w:iCs/>
        </w:rPr>
        <w:lastRenderedPageBreak/>
        <w:t>Please refrain from providing the following to participants.</w:t>
      </w:r>
    </w:p>
    <w:p w14:paraId="32A09C11" w14:textId="37A5ECAE" w:rsidR="750A11E2" w:rsidRDefault="002A0C68" w:rsidP="009902B7">
      <w:pPr>
        <w:spacing w:after="0" w:line="240" w:lineRule="auto"/>
      </w:pPr>
      <w:r>
        <w:t>Notes</w:t>
      </w:r>
      <w:r w:rsidR="007C7637">
        <w:t>:</w:t>
      </w:r>
    </w:p>
    <w:p w14:paraId="0C222DF3" w14:textId="5569F339" w:rsidR="00FF77BD" w:rsidRDefault="00FF77BD" w:rsidP="009902B7">
      <w:pPr>
        <w:spacing w:after="0" w:line="240" w:lineRule="auto"/>
      </w:pPr>
      <w:r>
        <w:t>Please note that Yes/No questions are coded 1=Yes, 2=No. This is different than the default format for Yes/No items in some data capture systems.</w:t>
      </w:r>
    </w:p>
    <w:p w14:paraId="5D5CD0CB" w14:textId="77777777" w:rsidR="00FF77BD" w:rsidRDefault="00FF77BD" w:rsidP="009902B7">
      <w:pPr>
        <w:spacing w:after="0" w:line="240" w:lineRule="auto"/>
      </w:pPr>
    </w:p>
    <w:p w14:paraId="56486681" w14:textId="4D7C42EE" w:rsidR="00AD225B" w:rsidRDefault="007C7637" w:rsidP="005C7EAF">
      <w:pPr>
        <w:spacing w:after="0" w:line="240" w:lineRule="auto"/>
      </w:pPr>
      <w:r>
        <w:t xml:space="preserve">Scoring: </w:t>
      </w:r>
      <w:r w:rsidR="003F6EAF">
        <w:t>See the scoring manual on the RAND Health website at https://www.rand.org/health/surveys/mos/36-item-short-form.html</w:t>
      </w:r>
    </w:p>
    <w:p w14:paraId="3B6EC118" w14:textId="7044DE73" w:rsidR="750A11E2" w:rsidRDefault="750A11E2" w:rsidP="009902B7">
      <w:pPr>
        <w:spacing w:after="0" w:line="240" w:lineRule="auto"/>
        <w:ind w:left="90" w:firstLine="360"/>
      </w:pPr>
    </w:p>
    <w:p w14:paraId="630C21F5" w14:textId="3C653882" w:rsidR="750A11E2" w:rsidRDefault="002A0C68" w:rsidP="009902B7">
      <w:pPr>
        <w:spacing w:after="0" w:line="240" w:lineRule="auto"/>
      </w:pPr>
      <w:r>
        <w:t>Reference</w:t>
      </w:r>
      <w:r w:rsidR="00987D64">
        <w:t>s</w:t>
      </w:r>
      <w:r w:rsidR="005C7EAF">
        <w:t>:</w:t>
      </w:r>
    </w:p>
    <w:p w14:paraId="34A6F32F" w14:textId="40548AA7" w:rsidR="003F6EAF" w:rsidRDefault="003F6EAF" w:rsidP="003F6EAF">
      <w:pPr>
        <w:pStyle w:val="ListParagraph"/>
        <w:numPr>
          <w:ilvl w:val="0"/>
          <w:numId w:val="5"/>
        </w:numPr>
        <w:spacing w:after="0" w:line="240" w:lineRule="auto"/>
      </w:pPr>
      <w:r>
        <w:t>McHorney, CA, Ware, JE, Lu, JF,</w:t>
      </w:r>
      <w:r w:rsidR="00DA2F00">
        <w:t xml:space="preserve"> </w:t>
      </w:r>
      <w:r>
        <w:t>&amp;</w:t>
      </w:r>
      <w:r w:rsidR="00DA2F00">
        <w:t xml:space="preserve"> </w:t>
      </w:r>
      <w:r>
        <w:t>Sherbourne, CD. (1994). The MOS 36 item short-form health survey (SF-36): III. Tests of data quality, scaling assumptions, and validity among diverse patient groups. Medical Care, 32, 40-66.</w:t>
      </w:r>
    </w:p>
    <w:p w14:paraId="03CC1750" w14:textId="3FAB4AEA" w:rsidR="003F6EAF" w:rsidRDefault="003F6EAF" w:rsidP="003F6EAF">
      <w:pPr>
        <w:pStyle w:val="ListParagraph"/>
        <w:numPr>
          <w:ilvl w:val="0"/>
          <w:numId w:val="5"/>
        </w:numPr>
        <w:spacing w:after="0" w:line="240" w:lineRule="auto"/>
      </w:pPr>
      <w:r>
        <w:t>Ware, JE, &amp; Sherbourne, CD. (1992). The MOS 36-item short-form health survey (SF-36): I. Conceptual framework and item selection. Medical Care, 30, 473-483.</w:t>
      </w:r>
    </w:p>
    <w:p w14:paraId="2DF890F9" w14:textId="5109E5DE" w:rsidR="005C7EAF" w:rsidRDefault="003F6EAF" w:rsidP="003F6EAF">
      <w:pPr>
        <w:pStyle w:val="ListParagraph"/>
        <w:numPr>
          <w:ilvl w:val="0"/>
          <w:numId w:val="5"/>
        </w:numPr>
        <w:spacing w:after="0" w:line="240" w:lineRule="auto"/>
      </w:pPr>
      <w:r>
        <w:t>Hays, RD, Sherbourne, CD., &amp; Mazel,</w:t>
      </w:r>
      <w:r w:rsidR="00DA2F00">
        <w:t xml:space="preserve"> </w:t>
      </w:r>
      <w:r>
        <w:t>R. (1995). User's Manual for the Medical Outcomes Study (MOS) Core Measures of Health-Related Quality of Life. Santa Monica, CA: RAND Corporation, 1995. https://www.rand.org/pubs/monograph_reports/MR162.html.</w:t>
      </w:r>
    </w:p>
    <w:sectPr w:rsidR="005C7EAF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B96A6" w14:textId="77777777" w:rsidR="005F6A6B" w:rsidRDefault="005F6A6B" w:rsidP="00D627AC">
      <w:pPr>
        <w:spacing w:after="0" w:line="240" w:lineRule="auto"/>
      </w:pPr>
      <w:r>
        <w:separator/>
      </w:r>
    </w:p>
  </w:endnote>
  <w:endnote w:type="continuationSeparator" w:id="0">
    <w:p w14:paraId="4FFF89A9" w14:textId="77777777" w:rsidR="005F6A6B" w:rsidRDefault="005F6A6B" w:rsidP="00D62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6D64C" w14:textId="717C3DA6" w:rsidR="00D627AC" w:rsidRDefault="00D627AC" w:rsidP="00D627AC">
    <w:pPr>
      <w:pStyle w:val="Footer"/>
      <w:tabs>
        <w:tab w:val="clear" w:pos="4680"/>
      </w:tabs>
    </w:pPr>
    <w:r>
      <w:tab/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ED1BBF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ED1BBF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88550" w14:textId="77777777" w:rsidR="005F6A6B" w:rsidRDefault="005F6A6B" w:rsidP="00D627AC">
      <w:pPr>
        <w:spacing w:after="0" w:line="240" w:lineRule="auto"/>
      </w:pPr>
      <w:r>
        <w:separator/>
      </w:r>
    </w:p>
  </w:footnote>
  <w:footnote w:type="continuationSeparator" w:id="0">
    <w:p w14:paraId="494B5D6F" w14:textId="77777777" w:rsidR="005F6A6B" w:rsidRDefault="005F6A6B" w:rsidP="00D62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BA6AF" w14:textId="1EAE76C8" w:rsidR="00D627AC" w:rsidRDefault="0002402B" w:rsidP="00D627AC">
    <w:pPr>
      <w:pStyle w:val="Heading1"/>
    </w:pPr>
    <w:r>
      <w:t>The</w:t>
    </w:r>
    <w:r w:rsidR="00394451">
      <w:t xml:space="preserve"> Short Form </w:t>
    </w:r>
    <w:r>
      <w:t>36</w:t>
    </w:r>
    <w:r w:rsidR="00394451">
      <w:t xml:space="preserve"> (SF-36)</w:t>
    </w:r>
    <w:r>
      <w:t xml:space="preserve"> Health Survey</w:t>
    </w:r>
  </w:p>
  <w:p w14:paraId="3EFE4372" w14:textId="12EA5488" w:rsidR="00394451" w:rsidRPr="00394451" w:rsidRDefault="0002402B" w:rsidP="00394451">
    <w:pPr>
      <w:jc w:val="center"/>
    </w:pPr>
    <w:r w:rsidRPr="0002402B">
      <w:t>Standard, US Version 1.0 (SF36 v1.0 Standard)</w:t>
    </w:r>
    <w:r>
      <w:t xml:space="preserve"> - RAND Medical Outcomes Survey</w:t>
    </w:r>
  </w:p>
  <w:p w14:paraId="23865CD8" w14:textId="77777777" w:rsidR="00D627AC" w:rsidRPr="00666DFA" w:rsidRDefault="00D627AC" w:rsidP="00D627AC">
    <w:pPr>
      <w:tabs>
        <w:tab w:val="left" w:pos="7200"/>
      </w:tabs>
    </w:pPr>
    <w:bookmarkStart w:id="0" w:name="OLE_LINK2"/>
    <w:r w:rsidRPr="00666DFA">
      <w:t>[Study Name/ID pre-filled]</w:t>
    </w:r>
    <w:r w:rsidRPr="00666DFA">
      <w:tab/>
      <w:t>Site Name:</w:t>
    </w:r>
  </w:p>
  <w:bookmarkEnd w:id="0"/>
  <w:p w14:paraId="74A49911" w14:textId="74380EAC" w:rsidR="00D627AC" w:rsidRPr="00D627AC" w:rsidRDefault="00D627AC" w:rsidP="00D627AC">
    <w:pPr>
      <w:tabs>
        <w:tab w:val="left" w:pos="7200"/>
      </w:tabs>
    </w:pPr>
    <w:r w:rsidRPr="00666DFA">
      <w:tab/>
      <w:t>Subject ID: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D5E74"/>
    <w:multiLevelType w:val="hybridMultilevel"/>
    <w:tmpl w:val="7EDE9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B5AD5"/>
    <w:multiLevelType w:val="hybridMultilevel"/>
    <w:tmpl w:val="C85024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131A7"/>
    <w:multiLevelType w:val="hybridMultilevel"/>
    <w:tmpl w:val="352C5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22E39"/>
    <w:multiLevelType w:val="hybridMultilevel"/>
    <w:tmpl w:val="18ACCC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154C56"/>
    <w:multiLevelType w:val="hybridMultilevel"/>
    <w:tmpl w:val="A5985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4408216">
    <w:abstractNumId w:val="4"/>
  </w:num>
  <w:num w:numId="2" w16cid:durableId="479199302">
    <w:abstractNumId w:val="0"/>
  </w:num>
  <w:num w:numId="3" w16cid:durableId="999118916">
    <w:abstractNumId w:val="1"/>
  </w:num>
  <w:num w:numId="4" w16cid:durableId="922179224">
    <w:abstractNumId w:val="3"/>
  </w:num>
  <w:num w:numId="5" w16cid:durableId="781732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7AC"/>
    <w:rsid w:val="00002B3F"/>
    <w:rsid w:val="0002402B"/>
    <w:rsid w:val="000308C8"/>
    <w:rsid w:val="0008625F"/>
    <w:rsid w:val="000F64C2"/>
    <w:rsid w:val="00104E16"/>
    <w:rsid w:val="00194DDF"/>
    <w:rsid w:val="001B3B2F"/>
    <w:rsid w:val="00227995"/>
    <w:rsid w:val="00241508"/>
    <w:rsid w:val="0024472D"/>
    <w:rsid w:val="00294A48"/>
    <w:rsid w:val="002A083D"/>
    <w:rsid w:val="002A0C68"/>
    <w:rsid w:val="002D595C"/>
    <w:rsid w:val="0032582E"/>
    <w:rsid w:val="0032660A"/>
    <w:rsid w:val="00345FC3"/>
    <w:rsid w:val="00346DBF"/>
    <w:rsid w:val="00394451"/>
    <w:rsid w:val="003A549D"/>
    <w:rsid w:val="003C4FD2"/>
    <w:rsid w:val="003E6021"/>
    <w:rsid w:val="003F6EAF"/>
    <w:rsid w:val="00407035"/>
    <w:rsid w:val="00423C18"/>
    <w:rsid w:val="004319BD"/>
    <w:rsid w:val="00454709"/>
    <w:rsid w:val="004A5714"/>
    <w:rsid w:val="00522E66"/>
    <w:rsid w:val="00527959"/>
    <w:rsid w:val="005C7EAF"/>
    <w:rsid w:val="005D2FF3"/>
    <w:rsid w:val="005F6A6B"/>
    <w:rsid w:val="00640775"/>
    <w:rsid w:val="00644C5B"/>
    <w:rsid w:val="0065699E"/>
    <w:rsid w:val="006C1581"/>
    <w:rsid w:val="007445D7"/>
    <w:rsid w:val="00771921"/>
    <w:rsid w:val="0077484C"/>
    <w:rsid w:val="007C7637"/>
    <w:rsid w:val="008B4BA4"/>
    <w:rsid w:val="008E70B6"/>
    <w:rsid w:val="009102F9"/>
    <w:rsid w:val="00914A82"/>
    <w:rsid w:val="00951305"/>
    <w:rsid w:val="00953D47"/>
    <w:rsid w:val="00987D64"/>
    <w:rsid w:val="009902B7"/>
    <w:rsid w:val="00992F5A"/>
    <w:rsid w:val="009F4B03"/>
    <w:rsid w:val="00A21BF7"/>
    <w:rsid w:val="00A358FD"/>
    <w:rsid w:val="00A414A2"/>
    <w:rsid w:val="00A6233B"/>
    <w:rsid w:val="00A80C33"/>
    <w:rsid w:val="00AB368D"/>
    <w:rsid w:val="00AD225B"/>
    <w:rsid w:val="00AD295A"/>
    <w:rsid w:val="00AE4F1E"/>
    <w:rsid w:val="00B17C38"/>
    <w:rsid w:val="00B36678"/>
    <w:rsid w:val="00B60C79"/>
    <w:rsid w:val="00BB4460"/>
    <w:rsid w:val="00BC2FE8"/>
    <w:rsid w:val="00BF216F"/>
    <w:rsid w:val="00C23505"/>
    <w:rsid w:val="00C35FF8"/>
    <w:rsid w:val="00C57AFE"/>
    <w:rsid w:val="00C62123"/>
    <w:rsid w:val="00C9499A"/>
    <w:rsid w:val="00CD3083"/>
    <w:rsid w:val="00D073E8"/>
    <w:rsid w:val="00D27211"/>
    <w:rsid w:val="00D57459"/>
    <w:rsid w:val="00D627AC"/>
    <w:rsid w:val="00D850E8"/>
    <w:rsid w:val="00DA2F00"/>
    <w:rsid w:val="00DB7F2C"/>
    <w:rsid w:val="00DE515D"/>
    <w:rsid w:val="00E215D0"/>
    <w:rsid w:val="00E44F77"/>
    <w:rsid w:val="00E52156"/>
    <w:rsid w:val="00E61D92"/>
    <w:rsid w:val="00E8163C"/>
    <w:rsid w:val="00ED1BBF"/>
    <w:rsid w:val="00EE3D00"/>
    <w:rsid w:val="00F022EA"/>
    <w:rsid w:val="00F12FCF"/>
    <w:rsid w:val="00F44B20"/>
    <w:rsid w:val="00F50091"/>
    <w:rsid w:val="00F52ECA"/>
    <w:rsid w:val="00F85A22"/>
    <w:rsid w:val="00FF77BD"/>
    <w:rsid w:val="00FF7AA6"/>
    <w:rsid w:val="750A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96071"/>
  <w15:chartTrackingRefBased/>
  <w15:docId w15:val="{569E37F3-FD77-4A36-B291-92ADDA6E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8FD"/>
  </w:style>
  <w:style w:type="paragraph" w:styleId="Heading1">
    <w:name w:val="heading 1"/>
    <w:basedOn w:val="Header"/>
    <w:next w:val="Normal"/>
    <w:link w:val="Heading1Char"/>
    <w:uiPriority w:val="9"/>
    <w:qFormat/>
    <w:rsid w:val="00D627AC"/>
    <w:pPr>
      <w:jc w:val="center"/>
      <w:outlineLvl w:val="0"/>
    </w:pPr>
    <w:rPr>
      <w:rFonts w:cstheme="minorHAnsi"/>
      <w:i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66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27AC"/>
  </w:style>
  <w:style w:type="paragraph" w:styleId="Footer">
    <w:name w:val="footer"/>
    <w:basedOn w:val="Normal"/>
    <w:link w:val="FooterChar"/>
    <w:uiPriority w:val="99"/>
    <w:unhideWhenUsed/>
    <w:rsid w:val="00D627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7AC"/>
  </w:style>
  <w:style w:type="character" w:customStyle="1" w:styleId="Heading1Char">
    <w:name w:val="Heading 1 Char"/>
    <w:basedOn w:val="DefaultParagraphFont"/>
    <w:link w:val="Heading1"/>
    <w:uiPriority w:val="9"/>
    <w:rsid w:val="00D627AC"/>
    <w:rPr>
      <w:rFonts w:cstheme="minorHAnsi"/>
      <w:i/>
      <w:iCs/>
      <w:sz w:val="32"/>
      <w:szCs w:val="32"/>
    </w:rPr>
  </w:style>
  <w:style w:type="paragraph" w:styleId="ListParagraph">
    <w:name w:val="List Paragraph"/>
    <w:basedOn w:val="Normal"/>
    <w:uiPriority w:val="34"/>
    <w:qFormat/>
    <w:rsid w:val="00D627AC"/>
    <w:pPr>
      <w:ind w:left="720"/>
      <w:contextualSpacing/>
    </w:pPr>
  </w:style>
  <w:style w:type="table" w:styleId="TableGrid">
    <w:name w:val="Table Grid"/>
    <w:basedOn w:val="TableNormal"/>
    <w:uiPriority w:val="39"/>
    <w:rsid w:val="00D62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32660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87D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7D6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862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862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862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62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625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862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8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64665">
          <w:marLeft w:val="-225"/>
          <w:marRight w:val="-225"/>
          <w:marTop w:val="0"/>
          <w:marBottom w:val="0"/>
          <w:divBdr>
            <w:top w:val="dotted" w:sz="12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1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8484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23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12" w:space="11" w:color="CCCCCC"/>
                        <w:bottom w:val="none" w:sz="0" w:space="0" w:color="auto"/>
                        <w:right w:val="none" w:sz="0" w:space="0" w:color="auto"/>
                      </w:divBdr>
                    </w:div>
                    <w:div w:id="99904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12" w:space="11" w:color="CCCCCC"/>
                        <w:bottom w:val="none" w:sz="0" w:space="0" w:color="auto"/>
                        <w:right w:val="none" w:sz="0" w:space="0" w:color="auto"/>
                      </w:divBdr>
                    </w:div>
                    <w:div w:id="1798642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12" w:space="11" w:color="CCCCCC"/>
                        <w:bottom w:val="none" w:sz="0" w:space="0" w:color="auto"/>
                        <w:right w:val="none" w:sz="0" w:space="0" w:color="auto"/>
                      </w:divBdr>
                    </w:div>
                    <w:div w:id="18948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12" w:space="11" w:color="CCCCCC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2184307">
          <w:marLeft w:val="-225"/>
          <w:marRight w:val="-225"/>
          <w:marTop w:val="0"/>
          <w:marBottom w:val="0"/>
          <w:divBdr>
            <w:top w:val="dotted" w:sz="12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2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32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107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790922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368845373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275408335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1259025985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</w:divsChild>
                </w:div>
              </w:divsChild>
            </w:div>
          </w:divsChild>
        </w:div>
        <w:div w:id="1936402232">
          <w:marLeft w:val="-225"/>
          <w:marRight w:val="-225"/>
          <w:marTop w:val="0"/>
          <w:marBottom w:val="0"/>
          <w:divBdr>
            <w:top w:val="dotted" w:sz="12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9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9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741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469788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1532455622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1428886738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1543246629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57293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74644">
          <w:marLeft w:val="-225"/>
          <w:marRight w:val="-225"/>
          <w:marTop w:val="0"/>
          <w:marBottom w:val="0"/>
          <w:divBdr>
            <w:top w:val="dotted" w:sz="12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8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3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7363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0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12" w:space="11" w:color="CCCCCC"/>
                        <w:bottom w:val="none" w:sz="0" w:space="0" w:color="auto"/>
                        <w:right w:val="none" w:sz="0" w:space="0" w:color="auto"/>
                      </w:divBdr>
                    </w:div>
                    <w:div w:id="180022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12" w:space="11" w:color="CCCCCC"/>
                        <w:bottom w:val="none" w:sz="0" w:space="0" w:color="auto"/>
                        <w:right w:val="none" w:sz="0" w:space="0" w:color="auto"/>
                      </w:divBdr>
                    </w:div>
                    <w:div w:id="847061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12" w:space="11" w:color="CCCCCC"/>
                        <w:bottom w:val="none" w:sz="0" w:space="0" w:color="auto"/>
                        <w:right w:val="none" w:sz="0" w:space="0" w:color="auto"/>
                      </w:divBdr>
                    </w:div>
                    <w:div w:id="24676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dotted" w:sz="12" w:space="11" w:color="CCCCCC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3785179">
          <w:marLeft w:val="-225"/>
          <w:marRight w:val="-225"/>
          <w:marTop w:val="0"/>
          <w:marBottom w:val="0"/>
          <w:divBdr>
            <w:top w:val="dotted" w:sz="12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5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13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49475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174524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490412314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2128618169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730268830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</w:divsChild>
                </w:div>
              </w:divsChild>
            </w:div>
          </w:divsChild>
        </w:div>
        <w:div w:id="1116095846">
          <w:marLeft w:val="-225"/>
          <w:marRight w:val="-225"/>
          <w:marTop w:val="0"/>
          <w:marBottom w:val="0"/>
          <w:divBdr>
            <w:top w:val="dotted" w:sz="12" w:space="0" w:color="CCCCC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25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9890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410852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2093501966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167714250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  <w:div w:id="1401519647">
                      <w:marLeft w:val="0"/>
                      <w:marRight w:val="0"/>
                      <w:marTop w:val="150"/>
                      <w:marBottom w:val="0"/>
                      <w:divBdr>
                        <w:top w:val="single" w:sz="6" w:space="4" w:color="CCCCCC"/>
                        <w:left w:val="single" w:sz="6" w:space="15" w:color="CCCCCC"/>
                        <w:bottom w:val="single" w:sz="6" w:space="4" w:color="CCCCCC"/>
                        <w:right w:val="single" w:sz="6" w:space="15" w:color="CCCCCC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</Pages>
  <Words>1079</Words>
  <Characters>6153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Franklin</dc:creator>
  <cp:keywords/>
  <dc:description/>
  <cp:lastModifiedBy>Jia-Wen Guo</cp:lastModifiedBy>
  <cp:revision>9</cp:revision>
  <dcterms:created xsi:type="dcterms:W3CDTF">2026-03-23T22:36:00Z</dcterms:created>
  <dcterms:modified xsi:type="dcterms:W3CDTF">2026-03-24T19:04:00Z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07913f07-8998-4cfd-abfa-cc294591dfc7</vt:lpwstr>
  </property>
</Properties>
</file>